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622" w:rsidRPr="00515B29" w:rsidRDefault="009C2F18" w:rsidP="00515B29">
      <w:pPr>
        <w:pStyle w:val="Title"/>
        <w:rPr>
          <w:sz w:val="44"/>
        </w:rPr>
      </w:pPr>
      <w:r w:rsidRPr="009C2F18">
        <w:rPr>
          <w:sz w:val="44"/>
        </w:rPr>
        <w:t>Të nderuar zot</w:t>
      </w:r>
      <w:r w:rsidR="00A37708">
        <w:rPr>
          <w:sz w:val="44"/>
        </w:rPr>
        <w:t>ë</w:t>
      </w:r>
      <w:r w:rsidRPr="009C2F18">
        <w:rPr>
          <w:sz w:val="44"/>
        </w:rPr>
        <w:t>rinj, të dashur vullnetarë t</w:t>
      </w:r>
      <w:r w:rsidR="00A37708">
        <w:rPr>
          <w:sz w:val="44"/>
        </w:rPr>
        <w:t>ë</w:t>
      </w:r>
      <w:r w:rsidRPr="009C2F18">
        <w:rPr>
          <w:sz w:val="44"/>
        </w:rPr>
        <w:t xml:space="preserve"> angazhuar,</w:t>
      </w:r>
    </w:p>
    <w:p w:rsidR="00BC05D9" w:rsidRDefault="009745B8" w:rsidP="00515B29">
      <w:pPr>
        <w:jc w:val="both"/>
      </w:pPr>
      <w:r>
        <w:t>Ju d</w:t>
      </w:r>
      <w:r w:rsidR="00A37708">
        <w:t>ë</w:t>
      </w:r>
      <w:r>
        <w:t>shironi t</w:t>
      </w:r>
      <w:r w:rsidR="00A37708">
        <w:t>ë</w:t>
      </w:r>
      <w:r>
        <w:t xml:space="preserve"> kontribuoni me koh</w:t>
      </w:r>
      <w:r w:rsidR="00A37708">
        <w:t>ë</w:t>
      </w:r>
      <w:r>
        <w:t>n, idet</w:t>
      </w:r>
      <w:r w:rsidR="00A37708">
        <w:t>ë</w:t>
      </w:r>
      <w:r>
        <w:t xml:space="preserve"> dhe angazhimin Tuaj n</w:t>
      </w:r>
      <w:r w:rsidR="00A37708">
        <w:t>ë</w:t>
      </w:r>
      <w:r>
        <w:t xml:space="preserve"> pun</w:t>
      </w:r>
      <w:r w:rsidR="00A37708">
        <w:t>ë</w:t>
      </w:r>
      <w:r>
        <w:t>n ton</w:t>
      </w:r>
      <w:r w:rsidR="00A37708">
        <w:t>ë</w:t>
      </w:r>
      <w:r>
        <w:t xml:space="preserve"> me f</w:t>
      </w:r>
      <w:r w:rsidR="00A37708">
        <w:t>ë</w:t>
      </w:r>
      <w:r>
        <w:t>mij</w:t>
      </w:r>
      <w:r w:rsidR="00A37708">
        <w:t>ë</w:t>
      </w:r>
      <w:r>
        <w:t>t dhe t</w:t>
      </w:r>
      <w:r w:rsidR="00A37708">
        <w:t>ë</w:t>
      </w:r>
      <w:r>
        <w:t xml:space="preserve"> rinjt</w:t>
      </w:r>
      <w:r w:rsidR="00A37708">
        <w:t>ë</w:t>
      </w:r>
      <w:r>
        <w:t>, t</w:t>
      </w:r>
      <w:r w:rsidR="00A37708">
        <w:t>ë</w:t>
      </w:r>
      <w:r>
        <w:t xml:space="preserve"> transmetoni m</w:t>
      </w:r>
      <w:r w:rsidR="00A37708">
        <w:t>ë</w:t>
      </w:r>
      <w:r>
        <w:t xml:space="preserve"> tej besimin, t</w:t>
      </w:r>
      <w:r w:rsidR="00A37708">
        <w:t>ë</w:t>
      </w:r>
      <w:r>
        <w:t xml:space="preserve"> organizoni si duhet koh</w:t>
      </w:r>
      <w:r w:rsidR="00A37708">
        <w:t>ë</w:t>
      </w:r>
      <w:r>
        <w:t>n e lir</w:t>
      </w:r>
      <w:r w:rsidR="00A37708">
        <w:t>ë</w:t>
      </w:r>
      <w:r>
        <w:t>. Ne jemi t</w:t>
      </w:r>
      <w:r w:rsidR="00A37708">
        <w:t>ë</w:t>
      </w:r>
      <w:r>
        <w:t xml:space="preserve"> entuziazmuar dhe kisha ka nevoj</w:t>
      </w:r>
      <w:r w:rsidR="00A37708">
        <w:t>ë</w:t>
      </w:r>
      <w:r>
        <w:t xml:space="preserve"> p</w:t>
      </w:r>
      <w:r w:rsidR="00A37708">
        <w:t>ë</w:t>
      </w:r>
      <w:r>
        <w:t>r njer</w:t>
      </w:r>
      <w:r w:rsidR="00A37708">
        <w:t>ë</w:t>
      </w:r>
      <w:r>
        <w:t>z t</w:t>
      </w:r>
      <w:r w:rsidR="00A37708">
        <w:t>ë</w:t>
      </w:r>
      <w:r>
        <w:t xml:space="preserve"> till</w:t>
      </w:r>
      <w:r w:rsidR="00A37708">
        <w:t>ë</w:t>
      </w:r>
      <w:r>
        <w:t xml:space="preserve"> si Ju!</w:t>
      </w:r>
    </w:p>
    <w:p w:rsidR="00515B29" w:rsidRDefault="00515B29" w:rsidP="00515B29">
      <w:pPr>
        <w:jc w:val="both"/>
      </w:pPr>
    </w:p>
    <w:p w:rsidR="00652622" w:rsidRDefault="009745B8" w:rsidP="00515B29">
      <w:pPr>
        <w:jc w:val="both"/>
      </w:pPr>
      <w:r w:rsidRPr="009745B8">
        <w:t>Tani do t'Ju kërkohet nga ne për të paraqitur një certifikatë t</w:t>
      </w:r>
      <w:r w:rsidR="00A37708">
        <w:t>ë</w:t>
      </w:r>
      <w:r w:rsidRPr="009745B8">
        <w:t xml:space="preserve"> avancuar. Ju mund të pyesin ndoshta në lidhje me kuptimin e këtij veprimi, ndoshta ju ndiheni se shiheni me dyshim dhe nervozoheni p</w:t>
      </w:r>
      <w:r w:rsidR="00A37708">
        <w:t>ë</w:t>
      </w:r>
      <w:r w:rsidRPr="009745B8">
        <w:t>r k</w:t>
      </w:r>
      <w:r w:rsidR="00A37708">
        <w:t>ë</w:t>
      </w:r>
      <w:r w:rsidRPr="009745B8">
        <w:t>t</w:t>
      </w:r>
      <w:r w:rsidR="00A37708">
        <w:t>ë</w:t>
      </w:r>
      <w:r w:rsidRPr="009745B8">
        <w:t>. Pse një pengesë e till</w:t>
      </w:r>
      <w:r w:rsidR="00A37708">
        <w:t>ë</w:t>
      </w:r>
      <w:r w:rsidRPr="009745B8">
        <w:t xml:space="preserve"> burokratike përpara Angazh</w:t>
      </w:r>
      <w:r>
        <w:t>imit Tuaj</w:t>
      </w:r>
      <w:r w:rsidR="00652622">
        <w:t>?!</w:t>
      </w:r>
    </w:p>
    <w:p w:rsidR="00652622" w:rsidRDefault="00652622" w:rsidP="00515B29">
      <w:pPr>
        <w:jc w:val="both"/>
      </w:pPr>
    </w:p>
    <w:p w:rsidR="00652622" w:rsidRPr="00F3553F" w:rsidRDefault="009745B8" w:rsidP="00515B29">
      <w:pPr>
        <w:jc w:val="both"/>
        <w:rPr>
          <w:b/>
        </w:rPr>
      </w:pPr>
      <w:r>
        <w:rPr>
          <w:b/>
        </w:rPr>
        <w:t>Ju lutemi merrni pak koh</w:t>
      </w:r>
      <w:r w:rsidR="00A37708">
        <w:rPr>
          <w:b/>
        </w:rPr>
        <w:t>ë</w:t>
      </w:r>
      <w:r>
        <w:rPr>
          <w:b/>
        </w:rPr>
        <w:t xml:space="preserve"> t</w:t>
      </w:r>
      <w:r w:rsidR="00A37708">
        <w:rPr>
          <w:b/>
        </w:rPr>
        <w:t>ë</w:t>
      </w:r>
      <w:r>
        <w:rPr>
          <w:b/>
        </w:rPr>
        <w:t xml:space="preserve"> lexoni m</w:t>
      </w:r>
      <w:r w:rsidR="00A37708">
        <w:rPr>
          <w:b/>
        </w:rPr>
        <w:t>ë</w:t>
      </w:r>
      <w:r>
        <w:rPr>
          <w:b/>
        </w:rPr>
        <w:t xml:space="preserve"> tej. Ne jemi t</w:t>
      </w:r>
      <w:r w:rsidR="00A37708">
        <w:rPr>
          <w:b/>
        </w:rPr>
        <w:t>ë</w:t>
      </w:r>
      <w:r>
        <w:rPr>
          <w:b/>
        </w:rPr>
        <w:t xml:space="preserve"> bindur, se do t</w:t>
      </w:r>
      <w:r w:rsidR="00A37708">
        <w:rPr>
          <w:b/>
        </w:rPr>
        <w:t>ë</w:t>
      </w:r>
      <w:r>
        <w:rPr>
          <w:b/>
        </w:rPr>
        <w:t xml:space="preserve"> na e kuptoni k</w:t>
      </w:r>
      <w:r w:rsidR="00A37708">
        <w:rPr>
          <w:b/>
        </w:rPr>
        <w:t>ë</w:t>
      </w:r>
      <w:r>
        <w:rPr>
          <w:b/>
        </w:rPr>
        <w:t>rkesen ton</w:t>
      </w:r>
      <w:r w:rsidR="00A37708">
        <w:rPr>
          <w:b/>
        </w:rPr>
        <w:t>ë</w:t>
      </w:r>
      <w:r w:rsidR="00652622" w:rsidRPr="00F3553F">
        <w:rPr>
          <w:b/>
        </w:rPr>
        <w:t>.</w:t>
      </w:r>
    </w:p>
    <w:p w:rsidR="00652622" w:rsidRDefault="00652622" w:rsidP="00515B29">
      <w:pPr>
        <w:jc w:val="both"/>
      </w:pPr>
    </w:p>
    <w:p w:rsidR="00652622" w:rsidRDefault="009745B8" w:rsidP="00515B29">
      <w:pPr>
        <w:jc w:val="both"/>
      </w:pPr>
      <w:r>
        <w:t>Pasi b</w:t>
      </w:r>
      <w:r w:rsidR="00A37708">
        <w:t>ë</w:t>
      </w:r>
      <w:r>
        <w:t>het fjal</w:t>
      </w:r>
      <w:r w:rsidR="00A37708">
        <w:t>ë</w:t>
      </w:r>
      <w:r>
        <w:t xml:space="preserve"> p</w:t>
      </w:r>
      <w:r w:rsidR="00A37708">
        <w:t>ë</w:t>
      </w:r>
      <w:r>
        <w:t>r mbrojtjen e f</w:t>
      </w:r>
      <w:r w:rsidR="00A37708">
        <w:t>ë</w:t>
      </w:r>
      <w:r>
        <w:t>mij</w:t>
      </w:r>
      <w:r w:rsidR="00A37708">
        <w:t>ë</w:t>
      </w:r>
      <w:r>
        <w:t>ve dhe t</w:t>
      </w:r>
      <w:r w:rsidR="00A37708">
        <w:t>ë</w:t>
      </w:r>
      <w:r>
        <w:t xml:space="preserve"> rinjve nga dhuna dhe abuzimi seksual</w:t>
      </w:r>
      <w:r w:rsidR="00C73C6A">
        <w:t xml:space="preserve">. </w:t>
      </w:r>
      <w:r w:rsidRPr="009745B8">
        <w:t>Ata na janë besuar si n</w:t>
      </w:r>
      <w:r w:rsidR="00A37708">
        <w:t>ë</w:t>
      </w:r>
      <w:r w:rsidRPr="009745B8">
        <w:t xml:space="preserve"> kujdestari, dhe ata kanë të drejtë për të gjetur k</w:t>
      </w:r>
      <w:r w:rsidR="00A37708">
        <w:t>ë</w:t>
      </w:r>
      <w:r w:rsidRPr="009745B8">
        <w:t xml:space="preserve">tu një vend ku shpirti dhe trupi i tyre </w:t>
      </w:r>
      <w:r w:rsidR="00A37708">
        <w:t>ë</w:t>
      </w:r>
      <w:r w:rsidRPr="009745B8">
        <w:t>sht</w:t>
      </w:r>
      <w:r w:rsidR="00A37708">
        <w:t>ëë</w:t>
      </w:r>
      <w:r w:rsidRPr="009745B8">
        <w:t xml:space="preserve"> i mbrojtur nga sulmet.</w:t>
      </w:r>
      <w:r w:rsidR="00690F96" w:rsidRPr="00690F96">
        <w:t xml:space="preserve"> Ndoshta edhe vet</w:t>
      </w:r>
      <w:r w:rsidR="00A37708">
        <w:t>ë</w:t>
      </w:r>
      <w:r w:rsidR="00690F96" w:rsidRPr="00690F96">
        <w:t xml:space="preserve"> fëmijët Tuaj marrin</w:t>
      </w:r>
      <w:r w:rsidR="00690F96">
        <w:t xml:space="preserve"> pjesë në aktivitetet e Kishës?</w:t>
      </w:r>
      <w:r w:rsidR="00652622">
        <w:t xml:space="preserve"> </w:t>
      </w:r>
      <w:r w:rsidR="00690F96">
        <w:t>Ne d</w:t>
      </w:r>
      <w:r w:rsidR="00A37708">
        <w:t>ë</w:t>
      </w:r>
      <w:r w:rsidR="00690F96">
        <w:t>shirojm</w:t>
      </w:r>
      <w:r w:rsidR="00A37708">
        <w:t>ë</w:t>
      </w:r>
      <w:r w:rsidR="00690F96">
        <w:t>, q</w:t>
      </w:r>
      <w:r w:rsidR="00A37708">
        <w:t>ë</w:t>
      </w:r>
      <w:r w:rsidR="00690F96">
        <w:t xml:space="preserve"> t</w:t>
      </w:r>
      <w:r w:rsidR="00A37708">
        <w:t>ë</w:t>
      </w:r>
      <w:r w:rsidR="00690F96">
        <w:t xml:space="preserve"> gjith</w:t>
      </w:r>
      <w:r w:rsidR="00A37708">
        <w:t>ë</w:t>
      </w:r>
      <w:r w:rsidR="00690F96">
        <w:t xml:space="preserve"> ata t</w:t>
      </w:r>
      <w:r w:rsidR="00A37708">
        <w:t>ë</w:t>
      </w:r>
      <w:r w:rsidR="00690F96">
        <w:t xml:space="preserve"> mund t</w:t>
      </w:r>
      <w:r w:rsidR="00A37708">
        <w:t>ë</w:t>
      </w:r>
      <w:r w:rsidR="00690F96">
        <w:t xml:space="preserve"> shpalosen tek ne, dmth. t</w:t>
      </w:r>
      <w:r w:rsidR="00A37708">
        <w:t>ë</w:t>
      </w:r>
      <w:r w:rsidR="00690F96">
        <w:t xml:space="preserve"> d</w:t>
      </w:r>
      <w:r w:rsidR="00A37708">
        <w:t>ë</w:t>
      </w:r>
      <w:r w:rsidR="00690F96">
        <w:t>gjojn</w:t>
      </w:r>
      <w:r w:rsidR="00A37708">
        <w:t>ë</w:t>
      </w:r>
      <w:r w:rsidR="00690F96">
        <w:t xml:space="preserve"> mesazhin e g</w:t>
      </w:r>
      <w:r w:rsidR="00A37708">
        <w:t>ë</w:t>
      </w:r>
      <w:r w:rsidR="00690F96">
        <w:t xml:space="preserve">zuar </w:t>
      </w:r>
      <w:r w:rsidR="00652622" w:rsidRPr="00652622">
        <w:rPr>
          <w:u w:val="single"/>
        </w:rPr>
        <w:t>d</w:t>
      </w:r>
      <w:r w:rsidR="00690F96">
        <w:rPr>
          <w:u w:val="single"/>
        </w:rPr>
        <w:t>he</w:t>
      </w:r>
      <w:r w:rsidR="00652622">
        <w:t xml:space="preserve"> </w:t>
      </w:r>
      <w:r w:rsidR="00690F96">
        <w:t>t</w:t>
      </w:r>
      <w:r w:rsidR="00A37708">
        <w:t>ë</w:t>
      </w:r>
      <w:r w:rsidR="00690F96">
        <w:t xml:space="preserve"> mund ta p</w:t>
      </w:r>
      <w:r w:rsidR="00A37708">
        <w:t>ë</w:t>
      </w:r>
      <w:r w:rsidR="00690F96">
        <w:t>rjetojn</w:t>
      </w:r>
      <w:r w:rsidR="00A37708">
        <w:t>ë</w:t>
      </w:r>
      <w:r w:rsidR="00690F96">
        <w:t xml:space="preserve"> at</w:t>
      </w:r>
      <w:r w:rsidR="00A37708">
        <w:t>ë</w:t>
      </w:r>
      <w:r w:rsidR="00652622">
        <w:t xml:space="preserve">. </w:t>
      </w:r>
      <w:r w:rsidR="00690F96">
        <w:t>P</w:t>
      </w:r>
      <w:r w:rsidR="00A37708">
        <w:t>ë</w:t>
      </w:r>
      <w:r w:rsidR="00690F96">
        <w:t>r fat t</w:t>
      </w:r>
      <w:r w:rsidR="00A37708">
        <w:t>ë</w:t>
      </w:r>
      <w:r w:rsidR="00690F96">
        <w:t xml:space="preserve"> keq, edhe n</w:t>
      </w:r>
      <w:r w:rsidR="00A37708">
        <w:t>ë</w:t>
      </w:r>
      <w:r w:rsidR="00690F96">
        <w:t xml:space="preserve"> dioqez</w:t>
      </w:r>
      <w:r w:rsidR="00A37708">
        <w:t>ë</w:t>
      </w:r>
      <w:r w:rsidR="00690F96">
        <w:t xml:space="preserve">n  e </w:t>
      </w:r>
      <w:r w:rsidR="00652622">
        <w:t xml:space="preserve">Rottenburg-Stuttgart – </w:t>
      </w:r>
      <w:r w:rsidR="00690F96">
        <w:t>si edhe n</w:t>
      </w:r>
      <w:r w:rsidR="00A37708">
        <w:t>ë</w:t>
      </w:r>
      <w:r w:rsidR="00690F96">
        <w:t xml:space="preserve"> institucionet e tjera</w:t>
      </w:r>
      <w:r w:rsidR="00652622">
        <w:t xml:space="preserve"> </w:t>
      </w:r>
      <w:r w:rsidR="00690F96">
        <w:t>–</w:t>
      </w:r>
      <w:r w:rsidR="00652622">
        <w:t xml:space="preserve"> </w:t>
      </w:r>
      <w:r w:rsidR="00690F96">
        <w:t>ka patur raste t</w:t>
      </w:r>
      <w:r w:rsidR="00A37708">
        <w:t>ë</w:t>
      </w:r>
      <w:r w:rsidR="00690F96">
        <w:t xml:space="preserve"> abuzimit seksual nga bashk</w:t>
      </w:r>
      <w:r w:rsidR="00A37708">
        <w:t>ë</w:t>
      </w:r>
      <w:r w:rsidR="00690F96">
        <w:t>pun</w:t>
      </w:r>
      <w:r w:rsidR="00A37708">
        <w:t>ë</w:t>
      </w:r>
      <w:r w:rsidR="00690F96">
        <w:t>tore me koh</w:t>
      </w:r>
      <w:r w:rsidR="00A37708">
        <w:t>ë</w:t>
      </w:r>
      <w:r w:rsidR="00690F96">
        <w:t xml:space="preserve"> t</w:t>
      </w:r>
      <w:r w:rsidR="00A37708">
        <w:t>ë</w:t>
      </w:r>
      <w:r w:rsidR="00690F96">
        <w:t xml:space="preserve"> plot</w:t>
      </w:r>
      <w:r w:rsidR="00A37708">
        <w:t>ë</w:t>
      </w:r>
      <w:r w:rsidR="00690F96">
        <w:t xml:space="preserve"> apo nga bashk</w:t>
      </w:r>
      <w:r w:rsidR="00A37708">
        <w:t>ë</w:t>
      </w:r>
      <w:r w:rsidR="00690F96">
        <w:t>pun</w:t>
      </w:r>
      <w:r w:rsidR="00A37708">
        <w:t>ë</w:t>
      </w:r>
      <w:r w:rsidR="00690F96">
        <w:t>tor</w:t>
      </w:r>
      <w:r w:rsidR="00A37708">
        <w:t>ë</w:t>
      </w:r>
      <w:r w:rsidR="00690F96">
        <w:t xml:space="preserve"> vullnetar</w:t>
      </w:r>
      <w:r w:rsidR="00A37708">
        <w:t>ë</w:t>
      </w:r>
      <w:r w:rsidR="00652622">
        <w:t>. Di</w:t>
      </w:r>
      <w:r w:rsidR="00690F96">
        <w:t>oqeza</w:t>
      </w:r>
      <w:r w:rsidR="00652622">
        <w:t xml:space="preserve"> Rottenburg-Stuttgart </w:t>
      </w:r>
      <w:r w:rsidR="00690F96">
        <w:t>d</w:t>
      </w:r>
      <w:r w:rsidR="00A37708">
        <w:t>ë</w:t>
      </w:r>
      <w:r w:rsidR="00690F96">
        <w:t>shiron t</w:t>
      </w:r>
      <w:r w:rsidR="00A37708">
        <w:t>ë</w:t>
      </w:r>
      <w:r w:rsidR="00690F96">
        <w:t xml:space="preserve"> nxjerr</w:t>
      </w:r>
      <w:r w:rsidR="00A37708">
        <w:t>ë</w:t>
      </w:r>
      <w:r w:rsidR="00690F96">
        <w:t xml:space="preserve"> m</w:t>
      </w:r>
      <w:r w:rsidR="00A37708">
        <w:t>ë</w:t>
      </w:r>
      <w:r w:rsidR="00690F96">
        <w:t>sime nga k</w:t>
      </w:r>
      <w:r w:rsidR="00A37708">
        <w:t>ë</w:t>
      </w:r>
      <w:r w:rsidR="00690F96">
        <w:t>to p</w:t>
      </w:r>
      <w:r w:rsidR="00A37708">
        <w:t>ë</w:t>
      </w:r>
      <w:r w:rsidR="00690F96">
        <w:t>rvoja t</w:t>
      </w:r>
      <w:r w:rsidR="00A37708">
        <w:t>ë</w:t>
      </w:r>
      <w:r w:rsidR="00690F96">
        <w:t xml:space="preserve"> hidhura dhe ka marr</w:t>
      </w:r>
      <w:r w:rsidR="00A37708">
        <w:t>ë</w:t>
      </w:r>
      <w:r w:rsidR="00690F96">
        <w:t xml:space="preserve"> n</w:t>
      </w:r>
      <w:r w:rsidR="00A37708">
        <w:t>ë</w:t>
      </w:r>
      <w:r w:rsidR="00690F96">
        <w:t xml:space="preserve"> konsiderat</w:t>
      </w:r>
      <w:r w:rsidR="00A37708">
        <w:t>ë</w:t>
      </w:r>
      <w:r w:rsidR="00690F96">
        <w:t>, zgjerimin n</w:t>
      </w:r>
      <w:r w:rsidR="00A37708">
        <w:t>ë</w:t>
      </w:r>
      <w:r w:rsidR="00690F96">
        <w:t xml:space="preserve"> m</w:t>
      </w:r>
      <w:r w:rsidR="00A37708">
        <w:t>ë</w:t>
      </w:r>
      <w:r w:rsidR="00690F96">
        <w:t>nyr</w:t>
      </w:r>
      <w:r w:rsidR="00A37708">
        <w:t>ë</w:t>
      </w:r>
      <w:r w:rsidR="00690F96">
        <w:t xml:space="preserve"> sistematike t</w:t>
      </w:r>
      <w:r w:rsidR="00A37708">
        <w:t>ë</w:t>
      </w:r>
      <w:r w:rsidR="00690F96">
        <w:t xml:space="preserve"> mbrojtjes s</w:t>
      </w:r>
      <w:r w:rsidR="00A37708">
        <w:t>ë</w:t>
      </w:r>
      <w:r w:rsidR="00690F96">
        <w:t xml:space="preserve"> t</w:t>
      </w:r>
      <w:r w:rsidR="00A37708">
        <w:t>ë</w:t>
      </w:r>
      <w:r w:rsidR="00690F96">
        <w:t xml:space="preserve"> besuarve t</w:t>
      </w:r>
      <w:r w:rsidR="00A37708">
        <w:t>ë</w:t>
      </w:r>
      <w:r w:rsidR="00690F96">
        <w:t xml:space="preserve"> saj</w:t>
      </w:r>
      <w:r w:rsidR="00652622">
        <w:t>.</w:t>
      </w:r>
      <w:r w:rsidR="006D4696">
        <w:t xml:space="preserve"> </w:t>
      </w:r>
      <w:r w:rsidR="00690F96" w:rsidRPr="00690F96">
        <w:t>Në Rregulloren e Parandalimit të Nëntorit 2015 Bishop Dr. Gebhard Fürst nd</w:t>
      </w:r>
      <w:r w:rsidR="00A37708">
        <w:t>ë</w:t>
      </w:r>
      <w:r w:rsidR="00690F96" w:rsidRPr="00690F96">
        <w:t>r t</w:t>
      </w:r>
      <w:r w:rsidR="00A37708">
        <w:t>ë</w:t>
      </w:r>
      <w:r w:rsidR="00690F96" w:rsidRPr="00690F96">
        <w:t xml:space="preserve"> tjera shkruan:</w:t>
      </w:r>
      <w:r w:rsidR="006D4696">
        <w:t xml:space="preserve"> „</w:t>
      </w:r>
      <w:r w:rsidR="00690F96" w:rsidRPr="00690F96">
        <w:rPr>
          <w:i/>
        </w:rPr>
        <w:t>Dinjiteti dhe integriteti i fëmijëve, të rinjve dhe të rriturve si dhe të drejtat e tyre duhet të respektohen. Sjelljet agresive duhet t</w:t>
      </w:r>
      <w:r w:rsidR="00A37708">
        <w:rPr>
          <w:i/>
        </w:rPr>
        <w:t>ë</w:t>
      </w:r>
      <w:r w:rsidR="00690F96" w:rsidRPr="00690F96">
        <w:rPr>
          <w:i/>
        </w:rPr>
        <w:t xml:space="preserve"> ndalohen. L</w:t>
      </w:r>
      <w:r w:rsidR="00A37708">
        <w:rPr>
          <w:i/>
        </w:rPr>
        <w:t>ë</w:t>
      </w:r>
      <w:r w:rsidR="00690F96" w:rsidRPr="00690F96">
        <w:rPr>
          <w:i/>
        </w:rPr>
        <w:t>ndimet psikologjike dhe fizike duhet të shmangen. "</w:t>
      </w:r>
    </w:p>
    <w:p w:rsidR="00652622" w:rsidRDefault="00652622" w:rsidP="00515B29">
      <w:pPr>
        <w:jc w:val="both"/>
      </w:pPr>
    </w:p>
    <w:p w:rsidR="006D4696" w:rsidRDefault="00221809" w:rsidP="00515B29">
      <w:pPr>
        <w:jc w:val="both"/>
      </w:pPr>
      <w:r w:rsidRPr="00221809">
        <w:t>Një element këtu është paraqitja e certifikatës së zgjeravancar dhe dokumenti shtes</w:t>
      </w:r>
      <w:r w:rsidR="00A37708">
        <w:t>ë</w:t>
      </w:r>
      <w:r w:rsidRPr="00221809">
        <w:t xml:space="preserve"> i vetë-deklarimit, të cilat ne ju kërkojmë tani. Prandaj, ne kemi vendosur një objektiv kombëtar, q</w:t>
      </w:r>
      <w:r w:rsidR="00A37708">
        <w:t>ë</w:t>
      </w:r>
      <w:r w:rsidRPr="00221809">
        <w:t xml:space="preserve"> ndikon në të gjitha organizatat që punojnë me fëmijët dhe të rinjtë, gjithashtu edhe p.sh. klubet sportive dhe grupet e zjarrfikësve të t</w:t>
      </w:r>
      <w:r w:rsidR="00A37708">
        <w:t>ë</w:t>
      </w:r>
      <w:r w:rsidRPr="00221809">
        <w:t xml:space="preserve"> rinjve</w:t>
      </w:r>
      <w:r w:rsidR="006D4696">
        <w:t>.</w:t>
      </w:r>
    </w:p>
    <w:p w:rsidR="00515B29" w:rsidRDefault="00515B29" w:rsidP="00515B29">
      <w:pPr>
        <w:jc w:val="both"/>
      </w:pPr>
    </w:p>
    <w:p w:rsidR="006D4696" w:rsidRDefault="00FC1ED2" w:rsidP="00515B29">
      <w:pPr>
        <w:jc w:val="both"/>
      </w:pPr>
      <w:r w:rsidRPr="00FC1ED2">
        <w:t>Prandaj duhet të përjashtohet që dikush që, për shembull, tashmë është i dënuar për abuzim seksual me fëmijët ose të rinjtë, t</w:t>
      </w:r>
      <w:r w:rsidR="00A37708">
        <w:t>ë</w:t>
      </w:r>
      <w:r w:rsidRPr="00FC1ED2">
        <w:t xml:space="preserve"> mund të ndërtoj</w:t>
      </w:r>
      <w:r w:rsidR="00A37708">
        <w:t>ë</w:t>
      </w:r>
      <w:r w:rsidRPr="00FC1ED2">
        <w:t xml:space="preserve"> një marrëdhënie besimi.</w:t>
      </w:r>
      <w:r w:rsidR="00483B39">
        <w:t xml:space="preserve"> </w:t>
      </w:r>
      <w:r w:rsidR="00BC2116" w:rsidRPr="00BC2116">
        <w:t>Pasi</w:t>
      </w:r>
      <w:r w:rsidR="00BC2116">
        <w:t>:</w:t>
      </w:r>
      <w:r w:rsidR="00BC2116" w:rsidRPr="00BC2116">
        <w:t xml:space="preserve"> abuzuesit bb</w:t>
      </w:r>
      <w:r w:rsidR="00A37708">
        <w:t>ë</w:t>
      </w:r>
      <w:r w:rsidR="00BC2116" w:rsidRPr="00BC2116">
        <w:t>hen shpesh "t</w:t>
      </w:r>
      <w:r w:rsidR="00A37708">
        <w:t>ë</w:t>
      </w:r>
      <w:r w:rsidR="00BC2116" w:rsidRPr="00BC2116">
        <w:t xml:space="preserve"> paz</w:t>
      </w:r>
      <w:r w:rsidR="00A37708">
        <w:t>ë</w:t>
      </w:r>
      <w:r w:rsidR="00BC2116" w:rsidRPr="00BC2116">
        <w:t>v</w:t>
      </w:r>
      <w:r w:rsidR="00A37708">
        <w:t>ë</w:t>
      </w:r>
      <w:r w:rsidR="00BC2116" w:rsidRPr="00BC2116">
        <w:t>nd</w:t>
      </w:r>
      <w:r w:rsidR="00A37708">
        <w:t>ë</w:t>
      </w:r>
      <w:r w:rsidR="00BC2116" w:rsidRPr="00BC2116">
        <w:t>suesh</w:t>
      </w:r>
      <w:r w:rsidR="00A37708">
        <w:t>ë</w:t>
      </w:r>
      <w:r w:rsidR="00BC2116" w:rsidRPr="00BC2116">
        <w:t>m" në organizata dhe tregojn</w:t>
      </w:r>
      <w:r w:rsidR="00A37708">
        <w:t>ë</w:t>
      </w:r>
      <w:r w:rsidR="00BC2116" w:rsidRPr="00BC2116">
        <w:t xml:space="preserve"> fillimisht marr</w:t>
      </w:r>
      <w:r w:rsidR="00A37708">
        <w:t>ë</w:t>
      </w:r>
      <w:r w:rsidR="00BC2116" w:rsidRPr="00BC2116">
        <w:t>dh</w:t>
      </w:r>
      <w:r w:rsidR="00A37708">
        <w:t>ë</w:t>
      </w:r>
      <w:r w:rsidR="00BC2116" w:rsidRPr="00BC2116">
        <w:t>nie t</w:t>
      </w:r>
      <w:r w:rsidR="00A37708">
        <w:t>ë</w:t>
      </w:r>
      <w:r w:rsidR="00BC2116" w:rsidRPr="00BC2116">
        <w:t xml:space="preserve"> dashura me adoleshentët, të cilat ata m</w:t>
      </w:r>
      <w:r w:rsidR="00A37708">
        <w:t>ë</w:t>
      </w:r>
      <w:r w:rsidR="00BC2116" w:rsidRPr="00BC2116">
        <w:t xml:space="preserve"> pas i keqpërdorin gjithnjë për nevojat e tyre seksuale.</w:t>
      </w:r>
      <w:r w:rsidR="00652622">
        <w:t xml:space="preserve"> </w:t>
      </w:r>
      <w:r w:rsidR="00BC2116" w:rsidRPr="00BC2116">
        <w:t>Nën kërcënime ata b</w:t>
      </w:r>
      <w:r w:rsidR="00A37708">
        <w:t>ë</w:t>
      </w:r>
      <w:r w:rsidR="00BC2116" w:rsidRPr="00BC2116">
        <w:t>jn</w:t>
      </w:r>
      <w:r w:rsidR="00A37708">
        <w:t>ë</w:t>
      </w:r>
      <w:r w:rsidR="00BC2116" w:rsidRPr="00BC2116">
        <w:t xml:space="preserve"> q</w:t>
      </w:r>
      <w:r w:rsidR="00A37708">
        <w:t>ë</w:t>
      </w:r>
      <w:r w:rsidR="00BC2116" w:rsidRPr="00BC2116">
        <w:t xml:space="preserve"> viktimat e tyre t</w:t>
      </w:r>
      <w:r w:rsidR="00A37708">
        <w:t>ë</w:t>
      </w:r>
      <w:r w:rsidR="00BC2116" w:rsidRPr="00BC2116">
        <w:t xml:space="preserve"> heshtin, të tronditen,t</w:t>
      </w:r>
      <w:r w:rsidR="00A37708">
        <w:t>ë</w:t>
      </w:r>
      <w:r w:rsidR="00BC2116" w:rsidRPr="00BC2116">
        <w:t xml:space="preserve"> rrin</w:t>
      </w:r>
      <w:r w:rsidR="00A37708">
        <w:t>ë</w:t>
      </w:r>
      <w:r w:rsidR="00BC2116" w:rsidRPr="00BC2116">
        <w:t xml:space="preserve"> të vetmuar, t</w:t>
      </w:r>
      <w:r w:rsidR="00A37708">
        <w:t>ë</w:t>
      </w:r>
      <w:r w:rsidR="00BC2116" w:rsidRPr="00BC2116">
        <w:t xml:space="preserve"> lënduar dhe të turpëruar. Por përgjegjësia bie vet</w:t>
      </w:r>
      <w:r w:rsidR="00A37708">
        <w:t>ë</w:t>
      </w:r>
      <w:r w:rsidR="00BC2116" w:rsidRPr="00BC2116">
        <w:t>m tek dhunuesi.</w:t>
      </w:r>
    </w:p>
    <w:p w:rsidR="006D4696" w:rsidRDefault="006D4696" w:rsidP="00515B29">
      <w:pPr>
        <w:jc w:val="both"/>
      </w:pPr>
    </w:p>
    <w:p w:rsidR="00652622" w:rsidRPr="004F22CB" w:rsidRDefault="007D475F" w:rsidP="00515B29">
      <w:pPr>
        <w:jc w:val="both"/>
        <w:rPr>
          <w:lang w:val="en-US"/>
        </w:rPr>
      </w:pPr>
      <w:r w:rsidRPr="007D475F">
        <w:t>Këta njerëz shkelin personalitetin e viktimave të tyre - dhe bazën e jetesës sonë të përbashkët: besimin dhe dashurin</w:t>
      </w:r>
      <w:r w:rsidR="00A37708">
        <w:t>ë</w:t>
      </w:r>
      <w:r w:rsidRPr="007D475F">
        <w:t>.</w:t>
      </w:r>
      <w:r>
        <w:t xml:space="preserve"> </w:t>
      </w:r>
      <w:r w:rsidR="004F22CB">
        <w:t>Ne Ju sinjalizojm</w:t>
      </w:r>
      <w:r w:rsidR="00A37708">
        <w:t>ë</w:t>
      </w:r>
      <w:r w:rsidR="004F22CB">
        <w:t xml:space="preserve"> p</w:t>
      </w:r>
      <w:r w:rsidR="00A37708">
        <w:t>ë</w:t>
      </w:r>
      <w:r w:rsidR="004F22CB">
        <w:t>r masat tona paraprake</w:t>
      </w:r>
      <w:r w:rsidR="00515B29">
        <w:t xml:space="preserve">: </w:t>
      </w:r>
      <w:r w:rsidR="004F22CB">
        <w:t>Tek ne nuk ka hap</w:t>
      </w:r>
      <w:r w:rsidR="00A37708">
        <w:t>ë</w:t>
      </w:r>
      <w:r w:rsidR="004F22CB">
        <w:t>sir</w:t>
      </w:r>
      <w:r w:rsidR="00A37708">
        <w:t>ë</w:t>
      </w:r>
      <w:r w:rsidR="004F22CB">
        <w:t xml:space="preserve"> p</w:t>
      </w:r>
      <w:r w:rsidR="00A37708">
        <w:t>ë</w:t>
      </w:r>
      <w:r w:rsidR="004F22CB">
        <w:t>r abuzim</w:t>
      </w:r>
      <w:r w:rsidR="00652622">
        <w:t xml:space="preserve"> </w:t>
      </w:r>
      <w:r w:rsidR="00BC05D9">
        <w:t>(</w:t>
      </w:r>
      <w:r w:rsidR="004F22CB">
        <w:t>krah</w:t>
      </w:r>
      <w:r w:rsidR="00BC05D9">
        <w:t xml:space="preserve">. </w:t>
      </w:r>
      <w:hyperlink r:id="rId8" w:history="1">
        <w:r w:rsidR="00A37708" w:rsidRPr="004F7651">
          <w:rPr>
            <w:rStyle w:val="Hyperlink"/>
            <w:lang w:val="en-US"/>
          </w:rPr>
          <w:t>www.kein-raum-fuer-missbrauch.de</w:t>
        </w:r>
      </w:hyperlink>
      <w:r w:rsidR="00BC05D9" w:rsidRPr="004F22CB">
        <w:rPr>
          <w:lang w:val="en-US"/>
        </w:rPr>
        <w:t>)</w:t>
      </w:r>
      <w:r w:rsidR="00515B29" w:rsidRPr="004F22CB">
        <w:rPr>
          <w:lang w:val="en-US"/>
        </w:rPr>
        <w:t>,</w:t>
      </w:r>
      <w:r w:rsidR="00483B39" w:rsidRPr="004F22CB">
        <w:rPr>
          <w:lang w:val="en-US"/>
        </w:rPr>
        <w:t xml:space="preserve"> </w:t>
      </w:r>
      <w:r w:rsidR="004F22CB" w:rsidRPr="004F22CB">
        <w:rPr>
          <w:lang w:val="en-US"/>
        </w:rPr>
        <w:t>dhe viktimat do t</w:t>
      </w:r>
      <w:r w:rsidR="00A37708">
        <w:rPr>
          <w:lang w:val="en-US"/>
        </w:rPr>
        <w:t>ë</w:t>
      </w:r>
      <w:r w:rsidR="004F22CB" w:rsidRPr="004F22CB">
        <w:rPr>
          <w:lang w:val="en-US"/>
        </w:rPr>
        <w:t xml:space="preserve"> gjejn</w:t>
      </w:r>
      <w:r w:rsidR="00A37708">
        <w:rPr>
          <w:lang w:val="en-US"/>
        </w:rPr>
        <w:t>ë</w:t>
      </w:r>
      <w:r w:rsidR="004F22CB" w:rsidRPr="004F22CB">
        <w:rPr>
          <w:lang w:val="en-US"/>
        </w:rPr>
        <w:t xml:space="preserve"> mb</w:t>
      </w:r>
      <w:r w:rsidR="00A37708">
        <w:rPr>
          <w:lang w:val="en-US"/>
        </w:rPr>
        <w:t>ë</w:t>
      </w:r>
      <w:r w:rsidR="004F22CB" w:rsidRPr="004F22CB">
        <w:rPr>
          <w:lang w:val="en-US"/>
        </w:rPr>
        <w:t>shtetje tek ne</w:t>
      </w:r>
      <w:r w:rsidR="00483B39" w:rsidRPr="004F22CB">
        <w:rPr>
          <w:lang w:val="en-US"/>
        </w:rPr>
        <w:t>.</w:t>
      </w:r>
    </w:p>
    <w:p w:rsidR="00483B39" w:rsidRPr="004F22CB" w:rsidRDefault="00483B39" w:rsidP="00515B29">
      <w:pPr>
        <w:jc w:val="both"/>
        <w:rPr>
          <w:lang w:val="en-US"/>
        </w:rPr>
      </w:pPr>
    </w:p>
    <w:p w:rsidR="00483B39" w:rsidRPr="004F22CB" w:rsidRDefault="004F22CB" w:rsidP="00515B29">
      <w:pPr>
        <w:jc w:val="both"/>
        <w:rPr>
          <w:lang w:val="en-US"/>
        </w:rPr>
      </w:pPr>
      <w:r w:rsidRPr="004F22CB">
        <w:rPr>
          <w:lang w:val="en-US"/>
        </w:rPr>
        <w:lastRenderedPageBreak/>
        <w:t xml:space="preserve">Prandaj, ju lutemi të merrni mundimin: Pajisuni me një </w:t>
      </w:r>
      <w:r w:rsidRPr="004F22CB">
        <w:rPr>
          <w:b/>
          <w:lang w:val="en-US"/>
        </w:rPr>
        <w:t>Certifikat</w:t>
      </w:r>
      <w:r w:rsidR="00A37708">
        <w:rPr>
          <w:b/>
          <w:lang w:val="en-US"/>
        </w:rPr>
        <w:t>ë</w:t>
      </w:r>
      <w:r w:rsidRPr="004F22CB">
        <w:rPr>
          <w:b/>
          <w:lang w:val="en-US"/>
        </w:rPr>
        <w:t xml:space="preserve"> t</w:t>
      </w:r>
      <w:r w:rsidR="00A37708">
        <w:rPr>
          <w:b/>
          <w:lang w:val="en-US"/>
        </w:rPr>
        <w:t>ë</w:t>
      </w:r>
      <w:r w:rsidRPr="004F22CB">
        <w:rPr>
          <w:b/>
          <w:lang w:val="en-US"/>
        </w:rPr>
        <w:t xml:space="preserve"> avancuar</w:t>
      </w:r>
      <w:r w:rsidRPr="004F22CB">
        <w:rPr>
          <w:lang w:val="en-US"/>
        </w:rPr>
        <w:t xml:space="preserve"> </w:t>
      </w:r>
      <w:r w:rsidR="00483B39" w:rsidRPr="004F22CB">
        <w:rPr>
          <w:lang w:val="en-US"/>
        </w:rPr>
        <w:t>d</w:t>
      </w:r>
      <w:r w:rsidRPr="004F22CB">
        <w:rPr>
          <w:lang w:val="en-US"/>
        </w:rPr>
        <w:t>he</w:t>
      </w:r>
      <w:r w:rsidR="00483B39" w:rsidRPr="004F22CB">
        <w:rPr>
          <w:lang w:val="en-US"/>
        </w:rPr>
        <w:t xml:space="preserve"> </w:t>
      </w:r>
      <w:r w:rsidRPr="004F22CB">
        <w:rPr>
          <w:lang w:val="en-US"/>
        </w:rPr>
        <w:t xml:space="preserve">firmosni </w:t>
      </w:r>
      <w:r w:rsidR="00483B39" w:rsidRPr="004F22CB">
        <w:rPr>
          <w:lang w:val="en-US"/>
        </w:rPr>
        <w:t xml:space="preserve"> </w:t>
      </w:r>
      <w:r w:rsidR="00483B39" w:rsidRPr="004F22CB">
        <w:rPr>
          <w:b/>
          <w:lang w:val="en-US"/>
        </w:rPr>
        <w:t>„</w:t>
      </w:r>
      <w:r>
        <w:rPr>
          <w:b/>
          <w:lang w:val="en-US"/>
        </w:rPr>
        <w:t>Dokumentin e Vet</w:t>
      </w:r>
      <w:r w:rsidR="00A37708">
        <w:rPr>
          <w:b/>
          <w:lang w:val="en-US"/>
        </w:rPr>
        <w:t>ë</w:t>
      </w:r>
      <w:r>
        <w:rPr>
          <w:b/>
          <w:lang w:val="en-US"/>
        </w:rPr>
        <w:t>-deklarimit</w:t>
      </w:r>
      <w:r w:rsidR="00483B39" w:rsidRPr="004F22CB">
        <w:rPr>
          <w:b/>
          <w:lang w:val="en-US"/>
        </w:rPr>
        <w:t>“</w:t>
      </w:r>
      <w:r w:rsidR="00483B39" w:rsidRPr="004F22CB">
        <w:rPr>
          <w:lang w:val="en-US"/>
        </w:rPr>
        <w:t>.</w:t>
      </w:r>
    </w:p>
    <w:p w:rsidR="00652622" w:rsidRPr="004F22CB" w:rsidRDefault="00652622" w:rsidP="00515B29">
      <w:pPr>
        <w:jc w:val="both"/>
        <w:rPr>
          <w:lang w:val="en-US"/>
        </w:rPr>
      </w:pPr>
    </w:p>
    <w:p w:rsidR="00483B39" w:rsidRPr="004F22CB" w:rsidRDefault="00483B39" w:rsidP="00515B29">
      <w:pPr>
        <w:jc w:val="both"/>
        <w:rPr>
          <w:lang w:val="en-US"/>
        </w:rPr>
      </w:pPr>
    </w:p>
    <w:p w:rsidR="00BC05D9" w:rsidRDefault="004F22CB" w:rsidP="00515B29">
      <w:pPr>
        <w:jc w:val="both"/>
        <w:rPr>
          <w:lang w:val="en-US"/>
        </w:rPr>
      </w:pPr>
      <w:r w:rsidRPr="004F22CB">
        <w:rPr>
          <w:lang w:val="en-US"/>
        </w:rPr>
        <w:t>Nj</w:t>
      </w:r>
      <w:r w:rsidR="00A37708">
        <w:rPr>
          <w:lang w:val="en-US"/>
        </w:rPr>
        <w:t>ë</w:t>
      </w:r>
      <w:r w:rsidRPr="004F22CB">
        <w:rPr>
          <w:lang w:val="en-US"/>
        </w:rPr>
        <w:t xml:space="preserve"> tjet</w:t>
      </w:r>
      <w:r w:rsidR="00A37708">
        <w:rPr>
          <w:lang w:val="en-US"/>
        </w:rPr>
        <w:t>ë</w:t>
      </w:r>
      <w:r w:rsidRPr="004F22CB">
        <w:rPr>
          <w:lang w:val="en-US"/>
        </w:rPr>
        <w:t>r element i r</w:t>
      </w:r>
      <w:r w:rsidR="00A37708">
        <w:rPr>
          <w:lang w:val="en-US"/>
        </w:rPr>
        <w:t>ë</w:t>
      </w:r>
      <w:r w:rsidRPr="004F22CB">
        <w:rPr>
          <w:lang w:val="en-US"/>
        </w:rPr>
        <w:t>nd</w:t>
      </w:r>
      <w:r w:rsidR="00A37708">
        <w:rPr>
          <w:lang w:val="en-US"/>
        </w:rPr>
        <w:t>ë</w:t>
      </w:r>
      <w:r w:rsidRPr="004F22CB">
        <w:rPr>
          <w:lang w:val="en-US"/>
        </w:rPr>
        <w:t>sish</w:t>
      </w:r>
      <w:r w:rsidR="00A37708">
        <w:rPr>
          <w:lang w:val="en-US"/>
        </w:rPr>
        <w:t>ë</w:t>
      </w:r>
      <w:r w:rsidRPr="004F22CB">
        <w:rPr>
          <w:lang w:val="en-US"/>
        </w:rPr>
        <w:t>m i konceptit ton</w:t>
      </w:r>
      <w:r w:rsidR="00A37708">
        <w:rPr>
          <w:lang w:val="en-US"/>
        </w:rPr>
        <w:t>ë</w:t>
      </w:r>
      <w:r w:rsidRPr="004F22CB">
        <w:rPr>
          <w:lang w:val="en-US"/>
        </w:rPr>
        <w:t xml:space="preserve"> t</w:t>
      </w:r>
      <w:r w:rsidR="00A37708">
        <w:rPr>
          <w:lang w:val="en-US"/>
        </w:rPr>
        <w:t>ë</w:t>
      </w:r>
      <w:r w:rsidRPr="004F22CB">
        <w:rPr>
          <w:lang w:val="en-US"/>
        </w:rPr>
        <w:t xml:space="preserve"> mbrojtjes </w:t>
      </w:r>
      <w:r w:rsidR="00A37708">
        <w:rPr>
          <w:lang w:val="en-US"/>
        </w:rPr>
        <w:t>ë</w:t>
      </w:r>
      <w:r w:rsidRPr="004F22CB">
        <w:rPr>
          <w:lang w:val="en-US"/>
        </w:rPr>
        <w:t>sht</w:t>
      </w:r>
      <w:r w:rsidR="00A37708">
        <w:rPr>
          <w:lang w:val="en-US"/>
        </w:rPr>
        <w:t>ë</w:t>
      </w:r>
      <w:r w:rsidRPr="004F22CB">
        <w:rPr>
          <w:lang w:val="en-US"/>
        </w:rPr>
        <w:t xml:space="preserve"> i ashtuquajturi </w:t>
      </w:r>
      <w:r w:rsidR="00652622" w:rsidRPr="004F22CB">
        <w:rPr>
          <w:b/>
          <w:lang w:val="en-US"/>
        </w:rPr>
        <w:t>„</w:t>
      </w:r>
      <w:r w:rsidRPr="004F22CB">
        <w:rPr>
          <w:lang w:val="en-US"/>
        </w:rPr>
        <w:t xml:space="preserve"> </w:t>
      </w:r>
      <w:r w:rsidRPr="004F22CB">
        <w:rPr>
          <w:b/>
          <w:lang w:val="en-US"/>
        </w:rPr>
        <w:t xml:space="preserve">Kodi i Sjelljes </w:t>
      </w:r>
      <w:r w:rsidR="00652622" w:rsidRPr="004F22CB">
        <w:rPr>
          <w:b/>
          <w:lang w:val="en-US"/>
        </w:rPr>
        <w:t>“</w:t>
      </w:r>
      <w:r w:rsidR="00652622" w:rsidRPr="004F22CB">
        <w:rPr>
          <w:lang w:val="en-US"/>
        </w:rPr>
        <w:t xml:space="preserve">, </w:t>
      </w:r>
      <w:r>
        <w:rPr>
          <w:lang w:val="en-US"/>
        </w:rPr>
        <w:t>q</w:t>
      </w:r>
      <w:r w:rsidR="00A37708">
        <w:rPr>
          <w:lang w:val="en-US"/>
        </w:rPr>
        <w:t>ë</w:t>
      </w:r>
      <w:r>
        <w:rPr>
          <w:lang w:val="en-US"/>
        </w:rPr>
        <w:t xml:space="preserve"> do ta gjeni n</w:t>
      </w:r>
      <w:r w:rsidR="00A37708">
        <w:rPr>
          <w:lang w:val="en-US"/>
        </w:rPr>
        <w:t>ë</w:t>
      </w:r>
      <w:r>
        <w:rPr>
          <w:lang w:val="en-US"/>
        </w:rPr>
        <w:t xml:space="preserve"> faqen e pasme</w:t>
      </w:r>
      <w:r w:rsidR="00652622" w:rsidRPr="004F22CB">
        <w:rPr>
          <w:lang w:val="en-US"/>
        </w:rPr>
        <w:t xml:space="preserve">. </w:t>
      </w:r>
      <w:r w:rsidR="00E41BB1" w:rsidRPr="00E41BB1">
        <w:rPr>
          <w:lang w:val="en-US"/>
        </w:rPr>
        <w:t>Ai përshkruan vlerat tona dhe ato q</w:t>
      </w:r>
      <w:r w:rsidR="00A37708">
        <w:rPr>
          <w:lang w:val="en-US"/>
        </w:rPr>
        <w:t>ë</w:t>
      </w:r>
      <w:r w:rsidR="00E41BB1" w:rsidRPr="00E41BB1">
        <w:rPr>
          <w:lang w:val="en-US"/>
        </w:rPr>
        <w:t xml:space="preserve"> kemi planifikuar. Ju lutem lexoni me kujdes tekstin (në anën e pasme) dhe tregoni me nënshkrimin tuaj që dhe Ju ndani këto vlera dhe qëllime.</w:t>
      </w:r>
    </w:p>
    <w:p w:rsidR="00E41BB1" w:rsidRPr="00E41BB1" w:rsidRDefault="00E41BB1" w:rsidP="00515B29">
      <w:pPr>
        <w:jc w:val="both"/>
        <w:rPr>
          <w:lang w:val="en-US"/>
        </w:rPr>
      </w:pPr>
    </w:p>
    <w:p w:rsidR="00652622" w:rsidRPr="0099132B" w:rsidRDefault="0099132B" w:rsidP="00515B29">
      <w:pPr>
        <w:jc w:val="both"/>
        <w:rPr>
          <w:lang w:val="en-US"/>
        </w:rPr>
      </w:pPr>
      <w:r w:rsidRPr="0099132B">
        <w:rPr>
          <w:lang w:val="en-US"/>
        </w:rPr>
        <w:t>Ndoshta Ju do i diskutoni k</w:t>
      </w:r>
      <w:r w:rsidR="00A37708">
        <w:rPr>
          <w:lang w:val="en-US"/>
        </w:rPr>
        <w:t>ë</w:t>
      </w:r>
      <w:r w:rsidRPr="0099132B">
        <w:rPr>
          <w:lang w:val="en-US"/>
        </w:rPr>
        <w:t>to përmbajtje n</w:t>
      </w:r>
      <w:r w:rsidR="00A37708">
        <w:rPr>
          <w:lang w:val="en-US"/>
        </w:rPr>
        <w:t>ë</w:t>
      </w:r>
      <w:r w:rsidRPr="0099132B">
        <w:rPr>
          <w:lang w:val="en-US"/>
        </w:rPr>
        <w:t xml:space="preserve"> komun</w:t>
      </w:r>
      <w:r w:rsidR="00A37708">
        <w:rPr>
          <w:lang w:val="en-US"/>
        </w:rPr>
        <w:t>ë</w:t>
      </w:r>
      <w:r w:rsidRPr="0099132B">
        <w:rPr>
          <w:lang w:val="en-US"/>
        </w:rPr>
        <w:t xml:space="preserve"> dhe të mendoheni se çfarë mund të shprehin këto propozime t</w:t>
      </w:r>
      <w:r w:rsidR="00A37708">
        <w:rPr>
          <w:lang w:val="en-US"/>
        </w:rPr>
        <w:t>ë</w:t>
      </w:r>
      <w:r w:rsidRPr="0099132B">
        <w:rPr>
          <w:lang w:val="en-US"/>
        </w:rPr>
        <w:t xml:space="preserve"> p</w:t>
      </w:r>
      <w:r w:rsidR="00A37708">
        <w:rPr>
          <w:lang w:val="en-US"/>
        </w:rPr>
        <w:t>ë</w:t>
      </w:r>
      <w:r w:rsidRPr="0099132B">
        <w:rPr>
          <w:lang w:val="en-US"/>
        </w:rPr>
        <w:t xml:space="preserve">rgjithshme konkretisht. Atëherë - jo vetëm - mbrojtja e fëmijëve </w:t>
      </w:r>
      <w:r w:rsidR="00A37708">
        <w:rPr>
          <w:lang w:val="en-US"/>
        </w:rPr>
        <w:t>ë</w:t>
      </w:r>
      <w:r w:rsidRPr="0099132B">
        <w:rPr>
          <w:lang w:val="en-US"/>
        </w:rPr>
        <w:t>sht</w:t>
      </w:r>
      <w:r w:rsidR="00A37708">
        <w:rPr>
          <w:lang w:val="en-US"/>
        </w:rPr>
        <w:t>ë</w:t>
      </w:r>
      <w:r w:rsidRPr="0099132B">
        <w:rPr>
          <w:lang w:val="en-US"/>
        </w:rPr>
        <w:t xml:space="preserve"> e plotkuptimt</w:t>
      </w:r>
      <w:r w:rsidR="00A37708">
        <w:rPr>
          <w:lang w:val="en-US"/>
        </w:rPr>
        <w:t>ë</w:t>
      </w:r>
      <w:r w:rsidRPr="0099132B">
        <w:rPr>
          <w:lang w:val="en-US"/>
        </w:rPr>
        <w:t>! Kisha jonë duhet të jetë një vend i sigurt</w:t>
      </w:r>
      <w:r w:rsidR="00A37708">
        <w:rPr>
          <w:lang w:val="en-US"/>
        </w:rPr>
        <w:t>ë</w:t>
      </w:r>
      <w:r w:rsidRPr="0099132B">
        <w:rPr>
          <w:lang w:val="en-US"/>
        </w:rPr>
        <w:t xml:space="preserve"> dhe plot gjall</w:t>
      </w:r>
      <w:r w:rsidR="00A37708">
        <w:rPr>
          <w:lang w:val="en-US"/>
        </w:rPr>
        <w:t>ë</w:t>
      </w:r>
      <w:r w:rsidRPr="0099132B">
        <w:rPr>
          <w:lang w:val="en-US"/>
        </w:rPr>
        <w:t>ri për të gjithë që jetojnë  dhe besojn</w:t>
      </w:r>
      <w:r w:rsidR="00A37708">
        <w:rPr>
          <w:lang w:val="en-US"/>
        </w:rPr>
        <w:t>ë</w:t>
      </w:r>
      <w:r w:rsidRPr="0099132B">
        <w:rPr>
          <w:lang w:val="en-US"/>
        </w:rPr>
        <w:t xml:space="preserve"> së bashku k</w:t>
      </w:r>
      <w:r w:rsidR="00A37708">
        <w:rPr>
          <w:lang w:val="en-US"/>
        </w:rPr>
        <w:t>ë</w:t>
      </w:r>
      <w:r w:rsidRPr="0099132B">
        <w:rPr>
          <w:lang w:val="en-US"/>
        </w:rPr>
        <w:t>tu.</w:t>
      </w:r>
    </w:p>
    <w:p w:rsidR="00652622" w:rsidRPr="0099132B" w:rsidRDefault="00652622" w:rsidP="00515B29">
      <w:pPr>
        <w:jc w:val="both"/>
        <w:rPr>
          <w:lang w:val="en-US"/>
        </w:rPr>
      </w:pPr>
    </w:p>
    <w:p w:rsidR="00652622" w:rsidRPr="00A37708" w:rsidRDefault="0099132B" w:rsidP="00515B29">
      <w:pPr>
        <w:jc w:val="both"/>
        <w:rPr>
          <w:lang w:val="en-US"/>
        </w:rPr>
      </w:pPr>
      <w:r w:rsidRPr="0099132B">
        <w:rPr>
          <w:lang w:val="en-US"/>
        </w:rPr>
        <w:t>Në vitet e ardhshme, ne do t'Ju ofrojm</w:t>
      </w:r>
      <w:r w:rsidR="00A37708">
        <w:rPr>
          <w:lang w:val="en-US"/>
        </w:rPr>
        <w:t>ë</w:t>
      </w:r>
      <w:r w:rsidRPr="0099132B">
        <w:rPr>
          <w:lang w:val="en-US"/>
        </w:rPr>
        <w:t xml:space="preserve"> informacione t</w:t>
      </w:r>
      <w:r w:rsidR="00A37708">
        <w:rPr>
          <w:lang w:val="en-US"/>
        </w:rPr>
        <w:t>ë</w:t>
      </w:r>
      <w:r w:rsidRPr="0099132B">
        <w:rPr>
          <w:lang w:val="en-US"/>
        </w:rPr>
        <w:t xml:space="preserve"> tjera, aktivitete arsimore dhe nisma. Ne duam të jetojmë me respekt së bashku dhe të marrim përgjegjësi për njëri-tjetrin. </w:t>
      </w:r>
      <w:r w:rsidRPr="00A37708">
        <w:rPr>
          <w:lang w:val="en-US"/>
        </w:rPr>
        <w:t>Sigurisht që ju duhet ta mbështetsni këtë k</w:t>
      </w:r>
      <w:r w:rsidR="00A37708" w:rsidRPr="00A37708">
        <w:rPr>
          <w:lang w:val="en-US"/>
        </w:rPr>
        <w:t>ë</w:t>
      </w:r>
      <w:r w:rsidRPr="00A37708">
        <w:rPr>
          <w:lang w:val="en-US"/>
        </w:rPr>
        <w:t>rkes</w:t>
      </w:r>
      <w:r w:rsidR="00A37708" w:rsidRPr="00A37708">
        <w:rPr>
          <w:lang w:val="en-US"/>
        </w:rPr>
        <w:t>ë</w:t>
      </w:r>
      <w:r w:rsidRPr="00A37708">
        <w:rPr>
          <w:lang w:val="en-US"/>
        </w:rPr>
        <w:t>.</w:t>
      </w:r>
    </w:p>
    <w:p w:rsidR="00652622" w:rsidRPr="00A37708" w:rsidRDefault="00652622" w:rsidP="00515B29">
      <w:pPr>
        <w:jc w:val="both"/>
        <w:rPr>
          <w:lang w:val="en-US"/>
        </w:rPr>
      </w:pPr>
    </w:p>
    <w:p w:rsidR="00B351A1" w:rsidRPr="00A37708" w:rsidRDefault="007A402C" w:rsidP="00515B29">
      <w:pPr>
        <w:jc w:val="both"/>
        <w:rPr>
          <w:b/>
          <w:lang w:val="en-US"/>
        </w:rPr>
      </w:pPr>
      <w:r w:rsidRPr="00A37708">
        <w:rPr>
          <w:b/>
          <w:lang w:val="en-US"/>
        </w:rPr>
        <w:t>Ju falenderojm</w:t>
      </w:r>
      <w:r w:rsidR="00A37708" w:rsidRPr="00A37708">
        <w:rPr>
          <w:b/>
          <w:lang w:val="en-US"/>
        </w:rPr>
        <w:t>ë</w:t>
      </w:r>
      <w:r w:rsidRPr="00A37708">
        <w:rPr>
          <w:b/>
          <w:lang w:val="en-US"/>
        </w:rPr>
        <w:t xml:space="preserve"> p</w:t>
      </w:r>
      <w:r w:rsidR="00A37708" w:rsidRPr="00A37708">
        <w:rPr>
          <w:b/>
          <w:lang w:val="en-US"/>
        </w:rPr>
        <w:t>ë</w:t>
      </w:r>
      <w:r w:rsidRPr="00A37708">
        <w:rPr>
          <w:b/>
          <w:lang w:val="en-US"/>
        </w:rPr>
        <w:t>r bashk</w:t>
      </w:r>
      <w:r w:rsidR="00A37708" w:rsidRPr="00A37708">
        <w:rPr>
          <w:b/>
          <w:lang w:val="en-US"/>
        </w:rPr>
        <w:t>ë</w:t>
      </w:r>
      <w:r w:rsidRPr="00A37708">
        <w:rPr>
          <w:b/>
          <w:lang w:val="en-US"/>
        </w:rPr>
        <w:t>punimin Tuaj dhe p</w:t>
      </w:r>
      <w:r w:rsidR="00A37708" w:rsidRPr="00A37708">
        <w:rPr>
          <w:b/>
          <w:lang w:val="en-US"/>
        </w:rPr>
        <w:t>ë</w:t>
      </w:r>
      <w:r w:rsidRPr="00A37708">
        <w:rPr>
          <w:b/>
          <w:lang w:val="en-US"/>
        </w:rPr>
        <w:t>r angazhimin Tuaj</w:t>
      </w:r>
      <w:r w:rsidR="00652622" w:rsidRPr="00A37708">
        <w:rPr>
          <w:b/>
          <w:lang w:val="en-US"/>
        </w:rPr>
        <w:t>!</w:t>
      </w:r>
    </w:p>
    <w:p w:rsidR="00B351A1" w:rsidRPr="00A37708" w:rsidRDefault="00B351A1" w:rsidP="00515B29">
      <w:pPr>
        <w:jc w:val="both"/>
        <w:rPr>
          <w:lang w:val="en-US"/>
        </w:rPr>
      </w:pPr>
    </w:p>
    <w:p w:rsidR="00B351A1" w:rsidRPr="007A402C" w:rsidRDefault="007A402C" w:rsidP="00515B29">
      <w:pPr>
        <w:jc w:val="both"/>
        <w:rPr>
          <w:i/>
          <w:lang w:val="en-US"/>
        </w:rPr>
      </w:pPr>
      <w:r w:rsidRPr="007A402C">
        <w:rPr>
          <w:i/>
          <w:lang w:val="en-US"/>
        </w:rPr>
        <w:t>Pastori Juaj</w:t>
      </w:r>
    </w:p>
    <w:p w:rsidR="00B351A1" w:rsidRPr="007A402C" w:rsidRDefault="00B351A1" w:rsidP="00515B29">
      <w:pPr>
        <w:jc w:val="both"/>
        <w:rPr>
          <w:lang w:val="en-US"/>
        </w:rPr>
      </w:pPr>
    </w:p>
    <w:p w:rsidR="00B351A1" w:rsidRPr="007A402C" w:rsidRDefault="00B351A1" w:rsidP="00515B29">
      <w:pPr>
        <w:jc w:val="both"/>
        <w:rPr>
          <w:lang w:val="en-US"/>
        </w:rPr>
      </w:pPr>
    </w:p>
    <w:p w:rsidR="00B351A1" w:rsidRPr="007A402C" w:rsidRDefault="00B351A1" w:rsidP="00515B29">
      <w:pPr>
        <w:jc w:val="both"/>
        <w:rPr>
          <w:lang w:val="en-US"/>
        </w:rPr>
      </w:pPr>
    </w:p>
    <w:p w:rsidR="00515B29" w:rsidRPr="007A402C" w:rsidRDefault="00515B29" w:rsidP="00515B29">
      <w:pPr>
        <w:jc w:val="both"/>
        <w:rPr>
          <w:lang w:val="en-US"/>
        </w:rPr>
      </w:pPr>
    </w:p>
    <w:p w:rsidR="00F3553F" w:rsidRPr="007A402C" w:rsidRDefault="007A402C" w:rsidP="00515B29">
      <w:pPr>
        <w:jc w:val="both"/>
        <w:rPr>
          <w:lang w:val="en-US"/>
        </w:rPr>
      </w:pPr>
      <w:r w:rsidRPr="007A402C">
        <w:rPr>
          <w:lang w:val="en-US"/>
        </w:rPr>
        <w:t>Informacione t</w:t>
      </w:r>
      <w:r w:rsidR="00A37708">
        <w:rPr>
          <w:lang w:val="en-US"/>
        </w:rPr>
        <w:t>ë</w:t>
      </w:r>
      <w:r w:rsidRPr="007A402C">
        <w:rPr>
          <w:lang w:val="en-US"/>
        </w:rPr>
        <w:t xml:space="preserve"> m</w:t>
      </w:r>
      <w:r w:rsidR="00A37708">
        <w:rPr>
          <w:lang w:val="en-US"/>
        </w:rPr>
        <w:t>ë</w:t>
      </w:r>
      <w:r w:rsidRPr="007A402C">
        <w:rPr>
          <w:lang w:val="en-US"/>
        </w:rPr>
        <w:t>tejshme do t</w:t>
      </w:r>
      <w:r w:rsidR="00A37708">
        <w:rPr>
          <w:lang w:val="en-US"/>
        </w:rPr>
        <w:t>ë</w:t>
      </w:r>
      <w:r w:rsidRPr="007A402C">
        <w:rPr>
          <w:lang w:val="en-US"/>
        </w:rPr>
        <w:t xml:space="preserve"> merrni n</w:t>
      </w:r>
      <w:r w:rsidR="00A37708">
        <w:rPr>
          <w:lang w:val="en-US"/>
        </w:rPr>
        <w:t>ë</w:t>
      </w:r>
      <w:r w:rsidRPr="007A402C">
        <w:rPr>
          <w:lang w:val="en-US"/>
        </w:rPr>
        <w:t>n</w:t>
      </w:r>
    </w:p>
    <w:bookmarkStart w:id="0" w:name="_GoBack"/>
    <w:bookmarkEnd w:id="0"/>
    <w:p w:rsidR="00B351A1" w:rsidRDefault="009B061A" w:rsidP="00515B29">
      <w:pPr>
        <w:jc w:val="both"/>
      </w:pPr>
      <w:r>
        <w:fldChar w:fldCharType="begin"/>
      </w:r>
      <w:r>
        <w:instrText xml:space="preserve"> HYPERLINK "http://</w:instrText>
      </w:r>
      <w:r w:rsidRPr="009B061A">
        <w:instrText>www.drs.de/rat-und-hilfe/praevention-kinder-und-jugendschutz.html</w:instrText>
      </w:r>
      <w:r>
        <w:instrText xml:space="preserve">" </w:instrText>
      </w:r>
      <w:r>
        <w:fldChar w:fldCharType="separate"/>
      </w:r>
      <w:r w:rsidRPr="004F7651">
        <w:rPr>
          <w:rStyle w:val="Hyperlink"/>
        </w:rPr>
        <w:t>www.drs.de/rat-und-hilfe/praevention-kinder-und-jugendschutz.html</w:t>
      </w:r>
      <w:r>
        <w:fldChar w:fldCharType="end"/>
      </w:r>
    </w:p>
    <w:p w:rsidR="00F3553F" w:rsidRDefault="00F3553F" w:rsidP="00515B29">
      <w:pPr>
        <w:jc w:val="both"/>
      </w:pPr>
    </w:p>
    <w:p w:rsidR="00F3553F" w:rsidRDefault="007A402C" w:rsidP="00515B29">
      <w:pPr>
        <w:jc w:val="both"/>
      </w:pPr>
      <w:r w:rsidRPr="007A402C">
        <w:t>dhe në Zyrën e Parandalimit, p</w:t>
      </w:r>
      <w:r w:rsidR="00A37708">
        <w:t>ë</w:t>
      </w:r>
      <w:r w:rsidRPr="007A402C">
        <w:t>r Mbrojtjen e Fë</w:t>
      </w:r>
      <w:r>
        <w:t>mijëve dhe të Rinjve në Dioqezë</w:t>
      </w:r>
      <w:r w:rsidR="00F3553F">
        <w:t xml:space="preserve">, </w:t>
      </w:r>
      <w:r>
        <w:t>Kutia Postare</w:t>
      </w:r>
      <w:r w:rsidR="00F3553F">
        <w:t xml:space="preserve"> 9, 72101 Rottenburg, </w:t>
      </w:r>
      <w:r>
        <w:t>Zonja</w:t>
      </w:r>
      <w:r w:rsidR="00F3553F">
        <w:t xml:space="preserve"> Sabine Hesse, </w:t>
      </w:r>
      <w:r>
        <w:t>Nr.</w:t>
      </w:r>
      <w:r w:rsidR="00F3553F">
        <w:t xml:space="preserve">Tel. 07472-169-385, </w:t>
      </w:r>
      <w:hyperlink r:id="rId9" w:history="1">
        <w:r w:rsidR="00515B29" w:rsidRPr="00D920FF">
          <w:rPr>
            <w:rStyle w:val="Hyperlink"/>
          </w:rPr>
          <w:t>praevention@drs.de</w:t>
        </w:r>
      </w:hyperlink>
    </w:p>
    <w:p w:rsidR="00515B29" w:rsidRDefault="00515B29" w:rsidP="00515B29">
      <w:pPr>
        <w:jc w:val="both"/>
      </w:pPr>
    </w:p>
    <w:p w:rsidR="00B351A1" w:rsidRDefault="00515B29" w:rsidP="00515B29">
      <w:pPr>
        <w:jc w:val="center"/>
      </w:pPr>
      <w:r>
        <w:rPr>
          <w:noProof/>
        </w:rPr>
        <w:drawing>
          <wp:inline distT="0" distB="0" distL="0" distR="0" wp14:anchorId="01ABD2B2" wp14:editId="37BE9C6E">
            <wp:extent cx="2047999" cy="982645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Praev 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575" cy="98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51A1">
        <w:br w:type="page"/>
      </w:r>
    </w:p>
    <w:p w:rsidR="00716E4B" w:rsidRDefault="00716E4B"/>
    <w:p w:rsidR="00716E4B" w:rsidRDefault="00716E4B" w:rsidP="00716E4B">
      <w:pPr>
        <w:autoSpaceDE w:val="0"/>
        <w:autoSpaceDN w:val="0"/>
        <w:adjustRightInd w:val="0"/>
        <w:spacing w:line="360" w:lineRule="auto"/>
        <w:rPr>
          <w:rFonts w:cs="Arial"/>
          <w:b/>
          <w:bCs/>
        </w:rPr>
      </w:pPr>
    </w:p>
    <w:p w:rsidR="00716E4B" w:rsidRDefault="00716E4B" w:rsidP="00716E4B">
      <w:pPr>
        <w:autoSpaceDE w:val="0"/>
        <w:autoSpaceDN w:val="0"/>
        <w:adjustRightInd w:val="0"/>
        <w:spacing w:line="360" w:lineRule="auto"/>
        <w:rPr>
          <w:rFonts w:cs="Arial"/>
          <w:b/>
          <w:bCs/>
        </w:rPr>
      </w:pPr>
    </w:p>
    <w:p w:rsidR="00716E4B" w:rsidRDefault="00716E4B" w:rsidP="00716E4B">
      <w:pPr>
        <w:autoSpaceDE w:val="0"/>
        <w:autoSpaceDN w:val="0"/>
        <w:adjustRightInd w:val="0"/>
        <w:spacing w:line="360" w:lineRule="auto"/>
        <w:rPr>
          <w:rFonts w:cs="Arial"/>
          <w:b/>
          <w:bCs/>
        </w:rPr>
      </w:pPr>
    </w:p>
    <w:p w:rsidR="00716E4B" w:rsidRDefault="007A402C" w:rsidP="00716E4B">
      <w:pPr>
        <w:autoSpaceDE w:val="0"/>
        <w:autoSpaceDN w:val="0"/>
        <w:adjustRightInd w:val="0"/>
        <w:spacing w:line="360" w:lineRule="auto"/>
        <w:rPr>
          <w:rFonts w:cs="Arial"/>
          <w:b/>
          <w:bCs/>
        </w:rPr>
      </w:pPr>
      <w:r w:rsidRPr="007A402C">
        <w:rPr>
          <w:rFonts w:cs="Arial"/>
          <w:b/>
          <w:bCs/>
        </w:rPr>
        <w:t xml:space="preserve">Çfarë mund të bëni nëse dikush </w:t>
      </w:r>
      <w:r>
        <w:rPr>
          <w:rFonts w:cs="Arial"/>
          <w:b/>
          <w:bCs/>
        </w:rPr>
        <w:t xml:space="preserve">Ju </w:t>
      </w:r>
      <w:r w:rsidR="00A37708">
        <w:rPr>
          <w:rFonts w:cs="Arial"/>
          <w:b/>
          <w:bCs/>
        </w:rPr>
        <w:t>ë</w:t>
      </w:r>
      <w:r>
        <w:rPr>
          <w:rFonts w:cs="Arial"/>
          <w:b/>
          <w:bCs/>
        </w:rPr>
        <w:t>sht</w:t>
      </w:r>
      <w:r w:rsidR="00A37708">
        <w:rPr>
          <w:rFonts w:cs="Arial"/>
          <w:b/>
          <w:bCs/>
        </w:rPr>
        <w:t>ë</w:t>
      </w:r>
      <w:r>
        <w:rPr>
          <w:rFonts w:cs="Arial"/>
          <w:b/>
          <w:bCs/>
        </w:rPr>
        <w:t xml:space="preserve"> </w:t>
      </w:r>
      <w:r w:rsidRPr="007A402C">
        <w:rPr>
          <w:rFonts w:cs="Arial"/>
          <w:b/>
          <w:bCs/>
        </w:rPr>
        <w:t xml:space="preserve">besuar </w:t>
      </w:r>
      <w:r>
        <w:rPr>
          <w:rFonts w:cs="Arial"/>
          <w:b/>
          <w:bCs/>
        </w:rPr>
        <w:t>Ju</w:t>
      </w:r>
      <w:r w:rsidR="00716E4B" w:rsidRPr="00672D35">
        <w:rPr>
          <w:rFonts w:cs="Arial"/>
          <w:b/>
          <w:bCs/>
        </w:rPr>
        <w:t>?</w:t>
      </w:r>
    </w:p>
    <w:p w:rsidR="00716E4B" w:rsidRPr="00672D35" w:rsidRDefault="00716E4B" w:rsidP="00716E4B">
      <w:pPr>
        <w:autoSpaceDE w:val="0"/>
        <w:autoSpaceDN w:val="0"/>
        <w:adjustRightInd w:val="0"/>
        <w:spacing w:line="360" w:lineRule="auto"/>
        <w:rPr>
          <w:rFonts w:cs="Arial"/>
          <w:b/>
          <w:bCs/>
        </w:rPr>
      </w:pPr>
    </w:p>
    <w:p w:rsidR="00716E4B" w:rsidRPr="00672D35" w:rsidRDefault="00716E4B" w:rsidP="00716E4B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672D35">
        <w:rPr>
          <w:rFonts w:cs="Arial"/>
        </w:rPr>
        <w:t xml:space="preserve">&gt; </w:t>
      </w:r>
      <w:r w:rsidR="007A402C" w:rsidRPr="007A402C">
        <w:rPr>
          <w:rFonts w:cs="Arial"/>
          <w:bCs/>
        </w:rPr>
        <w:t xml:space="preserve">Ruani </w:t>
      </w:r>
      <w:r w:rsidR="007A402C">
        <w:rPr>
          <w:rFonts w:cs="Arial"/>
          <w:b/>
          <w:bCs/>
        </w:rPr>
        <w:t>qet</w:t>
      </w:r>
      <w:r w:rsidR="00A37708">
        <w:rPr>
          <w:rFonts w:cs="Arial"/>
          <w:b/>
          <w:bCs/>
        </w:rPr>
        <w:t>ë</w:t>
      </w:r>
      <w:r w:rsidR="007A402C">
        <w:rPr>
          <w:rFonts w:cs="Arial"/>
          <w:b/>
          <w:bCs/>
        </w:rPr>
        <w:t>sin</w:t>
      </w:r>
      <w:r w:rsidR="00A37708">
        <w:rPr>
          <w:rFonts w:cs="Arial"/>
          <w:b/>
          <w:bCs/>
        </w:rPr>
        <w:t>ë</w:t>
      </w:r>
      <w:r w:rsidRPr="00672D35">
        <w:rPr>
          <w:rFonts w:cs="Arial"/>
        </w:rPr>
        <w:t xml:space="preserve"> - </w:t>
      </w:r>
      <w:r w:rsidR="007A402C" w:rsidRPr="007A402C">
        <w:rPr>
          <w:rFonts w:cs="Arial"/>
        </w:rPr>
        <w:t>mos veproni n</w:t>
      </w:r>
      <w:r w:rsidR="00A37708">
        <w:rPr>
          <w:rFonts w:cs="Arial"/>
        </w:rPr>
        <w:t>ë</w:t>
      </w:r>
      <w:r w:rsidR="007A402C" w:rsidRPr="007A402C">
        <w:rPr>
          <w:rFonts w:cs="Arial"/>
        </w:rPr>
        <w:t xml:space="preserve"> mënyrë të pakujdesshme!</w:t>
      </w:r>
    </w:p>
    <w:p w:rsidR="00716E4B" w:rsidRPr="00672D35" w:rsidRDefault="00716E4B" w:rsidP="00716E4B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672D35">
        <w:rPr>
          <w:rFonts w:cs="Arial"/>
        </w:rPr>
        <w:t xml:space="preserve">&gt; </w:t>
      </w:r>
      <w:r w:rsidR="007A402C" w:rsidRPr="00BD2514">
        <w:rPr>
          <w:rFonts w:cs="Arial"/>
          <w:bCs/>
        </w:rPr>
        <w:t>D</w:t>
      </w:r>
      <w:r w:rsidR="00A37708">
        <w:rPr>
          <w:rFonts w:cs="Arial"/>
          <w:bCs/>
        </w:rPr>
        <w:t>ë</w:t>
      </w:r>
      <w:r w:rsidR="007A402C" w:rsidRPr="00BD2514">
        <w:rPr>
          <w:rFonts w:cs="Arial"/>
          <w:bCs/>
        </w:rPr>
        <w:t>gjoni</w:t>
      </w:r>
      <w:r w:rsidR="007A402C">
        <w:rPr>
          <w:rFonts w:cs="Arial"/>
          <w:b/>
          <w:bCs/>
        </w:rPr>
        <w:t xml:space="preserve"> me kujdes </w:t>
      </w:r>
      <w:r w:rsidRPr="00672D35">
        <w:rPr>
          <w:rFonts w:cs="Arial"/>
          <w:b/>
          <w:bCs/>
        </w:rPr>
        <w:t xml:space="preserve"> </w:t>
      </w:r>
      <w:r w:rsidR="00BD2514">
        <w:rPr>
          <w:rFonts w:cs="Arial"/>
        </w:rPr>
        <w:t xml:space="preserve">dhe </w:t>
      </w:r>
      <w:r w:rsidRPr="00672D35">
        <w:rPr>
          <w:rFonts w:cs="Arial"/>
        </w:rPr>
        <w:t xml:space="preserve"> </w:t>
      </w:r>
      <w:r w:rsidR="00BD2514" w:rsidRPr="00BD2514">
        <w:rPr>
          <w:rFonts w:cs="Arial"/>
        </w:rPr>
        <w:t>dhe merrni seriozisht deklaratën e fëmijëve / të rinjve.</w:t>
      </w:r>
    </w:p>
    <w:p w:rsidR="00BD2514" w:rsidRDefault="00716E4B" w:rsidP="00716E4B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672D35">
        <w:rPr>
          <w:rFonts w:cs="Arial"/>
        </w:rPr>
        <w:t xml:space="preserve">&gt; </w:t>
      </w:r>
      <w:r w:rsidR="00BD2514" w:rsidRPr="00BD2514">
        <w:rPr>
          <w:rFonts w:cs="Arial"/>
        </w:rPr>
        <w:t xml:space="preserve">Mesazhet kryesore: Ju </w:t>
      </w:r>
      <w:r w:rsidR="00BD2514" w:rsidRPr="00BD2514">
        <w:rPr>
          <w:rFonts w:cs="Arial"/>
          <w:b/>
        </w:rPr>
        <w:t>nuk jeni fajtor</w:t>
      </w:r>
      <w:r w:rsidR="00BD2514" w:rsidRPr="00BD2514">
        <w:rPr>
          <w:rFonts w:cs="Arial"/>
        </w:rPr>
        <w:t>. Gjë e mirë që po informon.</w:t>
      </w:r>
    </w:p>
    <w:p w:rsidR="00716E4B" w:rsidRPr="00672D35" w:rsidRDefault="00716E4B" w:rsidP="00716E4B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672D35">
        <w:rPr>
          <w:rFonts w:cs="Arial"/>
        </w:rPr>
        <w:t xml:space="preserve">&gt; </w:t>
      </w:r>
      <w:r w:rsidR="00C67B8A">
        <w:rPr>
          <w:rFonts w:cs="Arial"/>
        </w:rPr>
        <w:t xml:space="preserve">Mos jepni </w:t>
      </w:r>
      <w:r w:rsidR="00C67B8A" w:rsidRPr="00C67B8A">
        <w:rPr>
          <w:rFonts w:cs="Arial"/>
          <w:b/>
        </w:rPr>
        <w:t>premtime q</w:t>
      </w:r>
      <w:r w:rsidR="00A37708">
        <w:rPr>
          <w:rFonts w:cs="Arial"/>
          <w:b/>
        </w:rPr>
        <w:t>ë</w:t>
      </w:r>
      <w:r w:rsidR="00C67B8A" w:rsidRPr="00C67B8A">
        <w:rPr>
          <w:rFonts w:cs="Arial"/>
          <w:b/>
        </w:rPr>
        <w:t xml:space="preserve"> nuk p</w:t>
      </w:r>
      <w:r w:rsidR="00A37708">
        <w:rPr>
          <w:rFonts w:cs="Arial"/>
          <w:b/>
        </w:rPr>
        <w:t>ë</w:t>
      </w:r>
      <w:r w:rsidR="00C67B8A" w:rsidRPr="00C67B8A">
        <w:rPr>
          <w:rFonts w:cs="Arial"/>
          <w:b/>
        </w:rPr>
        <w:t>rmbushen</w:t>
      </w:r>
      <w:r w:rsidR="00C67B8A">
        <w:rPr>
          <w:rFonts w:cs="Arial"/>
        </w:rPr>
        <w:t xml:space="preserve"> </w:t>
      </w:r>
      <w:r w:rsidRPr="00672D35">
        <w:rPr>
          <w:rFonts w:cs="Arial"/>
        </w:rPr>
        <w:t>(</w:t>
      </w:r>
      <w:r w:rsidR="008758CE">
        <w:rPr>
          <w:rFonts w:cs="Arial"/>
        </w:rPr>
        <w:t>Ruajta e fsheht</w:t>
      </w:r>
      <w:r w:rsidR="00A37708">
        <w:rPr>
          <w:rFonts w:cs="Arial"/>
        </w:rPr>
        <w:t>ë</w:t>
      </w:r>
      <w:r w:rsidR="008758CE">
        <w:rPr>
          <w:rFonts w:cs="Arial"/>
        </w:rPr>
        <w:t>sis</w:t>
      </w:r>
      <w:r w:rsidR="00A37708">
        <w:rPr>
          <w:rFonts w:cs="Arial"/>
        </w:rPr>
        <w:t>ë</w:t>
      </w:r>
      <w:r w:rsidR="008758CE">
        <w:rPr>
          <w:rFonts w:cs="Arial"/>
        </w:rPr>
        <w:t>, respektimi i kufijve personal)</w:t>
      </w:r>
    </w:p>
    <w:p w:rsidR="00716E4B" w:rsidRPr="00672D35" w:rsidRDefault="00716E4B" w:rsidP="00716E4B">
      <w:pPr>
        <w:autoSpaceDE w:val="0"/>
        <w:autoSpaceDN w:val="0"/>
        <w:adjustRightInd w:val="0"/>
        <w:spacing w:line="360" w:lineRule="auto"/>
        <w:rPr>
          <w:rFonts w:cs="Arial"/>
          <w:b/>
          <w:bCs/>
        </w:rPr>
      </w:pPr>
      <w:r w:rsidRPr="00672D35">
        <w:rPr>
          <w:rFonts w:cs="Arial"/>
        </w:rPr>
        <w:t xml:space="preserve">&gt; </w:t>
      </w:r>
      <w:r w:rsidR="008758CE">
        <w:rPr>
          <w:rFonts w:cs="Arial"/>
        </w:rPr>
        <w:t>T</w:t>
      </w:r>
      <w:r w:rsidR="00A37708">
        <w:rPr>
          <w:rFonts w:cs="Arial"/>
        </w:rPr>
        <w:t>ë</w:t>
      </w:r>
      <w:r w:rsidR="008758CE">
        <w:rPr>
          <w:rFonts w:cs="Arial"/>
        </w:rPr>
        <w:t xml:space="preserve"> marr</w:t>
      </w:r>
      <w:r w:rsidR="00A37708">
        <w:rPr>
          <w:rFonts w:cs="Arial"/>
        </w:rPr>
        <w:t>ë</w:t>
      </w:r>
      <w:r w:rsidR="008758CE">
        <w:rPr>
          <w:rFonts w:cs="Arial"/>
        </w:rPr>
        <w:t xml:space="preserve">sh </w:t>
      </w:r>
      <w:r w:rsidR="008758CE" w:rsidRPr="008758CE">
        <w:rPr>
          <w:rFonts w:cs="Arial"/>
          <w:b/>
        </w:rPr>
        <w:t>ndihm</w:t>
      </w:r>
      <w:r w:rsidR="00A37708">
        <w:rPr>
          <w:rFonts w:cs="Arial"/>
          <w:b/>
        </w:rPr>
        <w:t>ë</w:t>
      </w:r>
      <w:r w:rsidR="008758CE" w:rsidRPr="008758CE">
        <w:rPr>
          <w:rFonts w:cs="Arial"/>
          <w:b/>
        </w:rPr>
        <w:t xml:space="preserve"> p</w:t>
      </w:r>
      <w:r w:rsidR="00A37708">
        <w:rPr>
          <w:rFonts w:cs="Arial"/>
          <w:b/>
        </w:rPr>
        <w:t>ë</w:t>
      </w:r>
      <w:r w:rsidR="008758CE" w:rsidRPr="008758CE">
        <w:rPr>
          <w:rFonts w:cs="Arial"/>
          <w:b/>
        </w:rPr>
        <w:t>r vete</w:t>
      </w:r>
    </w:p>
    <w:p w:rsidR="00716E4B" w:rsidRPr="00672D35" w:rsidRDefault="00716E4B" w:rsidP="00716E4B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672D35">
        <w:rPr>
          <w:rFonts w:cs="Arial"/>
        </w:rPr>
        <w:t xml:space="preserve">&gt; </w:t>
      </w:r>
      <w:r w:rsidR="008758CE" w:rsidRPr="008758CE">
        <w:rPr>
          <w:rFonts w:cs="Arial"/>
        </w:rPr>
        <w:t xml:space="preserve">Dokumento </w:t>
      </w:r>
      <w:r w:rsidR="008758CE" w:rsidRPr="00D80478">
        <w:rPr>
          <w:rFonts w:cs="Arial"/>
          <w:b/>
        </w:rPr>
        <w:t>shkurt dhe me fakte</w:t>
      </w:r>
      <w:r w:rsidR="008758CE" w:rsidRPr="008758CE">
        <w:rPr>
          <w:rFonts w:cs="Arial"/>
        </w:rPr>
        <w:t>: Situat</w:t>
      </w:r>
      <w:r w:rsidR="00A37708">
        <w:rPr>
          <w:rFonts w:cs="Arial"/>
        </w:rPr>
        <w:t>ë</w:t>
      </w:r>
      <w:r w:rsidR="008758CE" w:rsidRPr="008758CE">
        <w:rPr>
          <w:rFonts w:cs="Arial"/>
        </w:rPr>
        <w:t>n, faktin, deklarat</w:t>
      </w:r>
      <w:r w:rsidR="00A37708">
        <w:rPr>
          <w:rFonts w:cs="Arial"/>
        </w:rPr>
        <w:t>ë</w:t>
      </w:r>
      <w:r w:rsidR="008758CE" w:rsidRPr="008758CE">
        <w:rPr>
          <w:rFonts w:cs="Arial"/>
        </w:rPr>
        <w:t>n e  fëmijës / e t</w:t>
      </w:r>
      <w:r w:rsidR="00A37708">
        <w:rPr>
          <w:rFonts w:cs="Arial"/>
        </w:rPr>
        <w:t>ë</w:t>
      </w:r>
      <w:r w:rsidR="008758CE" w:rsidRPr="008758CE">
        <w:rPr>
          <w:rFonts w:cs="Arial"/>
        </w:rPr>
        <w:t xml:space="preserve"> riut, dat</w:t>
      </w:r>
      <w:r w:rsidR="00A37708">
        <w:rPr>
          <w:rFonts w:cs="Arial"/>
        </w:rPr>
        <w:t>ë</w:t>
      </w:r>
      <w:r w:rsidR="008758CE" w:rsidRPr="008758CE">
        <w:rPr>
          <w:rFonts w:cs="Arial"/>
        </w:rPr>
        <w:t>n, vëzhgimet</w:t>
      </w:r>
    </w:p>
    <w:p w:rsidR="00716E4B" w:rsidRPr="00672D35" w:rsidRDefault="00716E4B" w:rsidP="00716E4B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672D35">
        <w:rPr>
          <w:rFonts w:cs="Arial"/>
        </w:rPr>
        <w:t xml:space="preserve">&gt; </w:t>
      </w:r>
      <w:r w:rsidR="00D80478" w:rsidRPr="00D80478">
        <w:rPr>
          <w:rFonts w:cs="Arial"/>
        </w:rPr>
        <w:t xml:space="preserve">diskutoni </w:t>
      </w:r>
      <w:r w:rsidR="00D80478" w:rsidRPr="00D80478">
        <w:rPr>
          <w:rFonts w:cs="Arial"/>
          <w:b/>
        </w:rPr>
        <w:t xml:space="preserve">hapat </w:t>
      </w:r>
      <w:r w:rsidR="00D80478" w:rsidRPr="00D80478">
        <w:rPr>
          <w:rFonts w:cs="Arial"/>
        </w:rPr>
        <w:t>e mëtejshëm me fëmijën dhe t</w:t>
      </w:r>
      <w:r w:rsidR="00A37708">
        <w:rPr>
          <w:rFonts w:cs="Arial"/>
        </w:rPr>
        <w:t>ë</w:t>
      </w:r>
      <w:r w:rsidR="00D80478" w:rsidRPr="00D80478">
        <w:rPr>
          <w:rFonts w:cs="Arial"/>
        </w:rPr>
        <w:t xml:space="preserve"> rinjt</w:t>
      </w:r>
      <w:r w:rsidR="00A37708">
        <w:rPr>
          <w:rFonts w:cs="Arial"/>
        </w:rPr>
        <w:t>ë</w:t>
      </w:r>
    </w:p>
    <w:p w:rsidR="00716E4B" w:rsidRPr="00672D35" w:rsidRDefault="00716E4B" w:rsidP="00716E4B">
      <w:pPr>
        <w:spacing w:line="360" w:lineRule="auto"/>
      </w:pPr>
      <w:r w:rsidRPr="00672D35">
        <w:rPr>
          <w:rFonts w:cs="Arial"/>
        </w:rPr>
        <w:t xml:space="preserve">&gt; </w:t>
      </w:r>
      <w:r w:rsidR="00D80478" w:rsidRPr="00D80478">
        <w:rPr>
          <w:rFonts w:cs="Arial"/>
          <w:b/>
          <w:bCs/>
        </w:rPr>
        <w:t>Asnj</w:t>
      </w:r>
      <w:r w:rsidR="00975EA2">
        <w:rPr>
          <w:rFonts w:cs="Arial"/>
          <w:b/>
          <w:bCs/>
        </w:rPr>
        <w:t>ë informacion tek i/e akuzuari/</w:t>
      </w:r>
      <w:r w:rsidR="00D80478" w:rsidRPr="00D80478">
        <w:rPr>
          <w:rFonts w:cs="Arial"/>
          <w:b/>
          <w:bCs/>
        </w:rPr>
        <w:t>a!</w:t>
      </w:r>
    </w:p>
    <w:p w:rsidR="00197E9A" w:rsidRDefault="00197E9A" w:rsidP="00515B29">
      <w:pPr>
        <w:jc w:val="both"/>
      </w:pPr>
    </w:p>
    <w:sectPr w:rsidR="00197E9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BC6" w:rsidRDefault="00112BC6" w:rsidP="00416EE7">
      <w:r>
        <w:separator/>
      </w:r>
    </w:p>
  </w:endnote>
  <w:endnote w:type="continuationSeparator" w:id="0">
    <w:p w:rsidR="00112BC6" w:rsidRDefault="00112BC6" w:rsidP="00416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EE7" w:rsidRDefault="00416EE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EE7" w:rsidRDefault="00416EE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EE7" w:rsidRDefault="00416E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BC6" w:rsidRDefault="00112BC6" w:rsidP="00416EE7">
      <w:r>
        <w:separator/>
      </w:r>
    </w:p>
  </w:footnote>
  <w:footnote w:type="continuationSeparator" w:id="0">
    <w:p w:rsidR="00112BC6" w:rsidRDefault="00112BC6" w:rsidP="00416E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EE7" w:rsidRDefault="00416EE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EE7" w:rsidRDefault="00416EE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EE7" w:rsidRDefault="00416EE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52B14"/>
    <w:multiLevelType w:val="multilevel"/>
    <w:tmpl w:val="89A26F90"/>
    <w:lvl w:ilvl="0">
      <w:start w:val="1"/>
      <w:numFmt w:val="decimal"/>
      <w:pStyle w:val="PrfungstextNummerierung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11"/>
        </w:tabs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7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5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91"/>
        </w:tabs>
        <w:ind w:left="5171" w:hanging="1440"/>
      </w:pPr>
      <w:rPr>
        <w:rFonts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622"/>
    <w:rsid w:val="000311D5"/>
    <w:rsid w:val="00036DA4"/>
    <w:rsid w:val="00112BC6"/>
    <w:rsid w:val="00182D60"/>
    <w:rsid w:val="00197E9A"/>
    <w:rsid w:val="001B017E"/>
    <w:rsid w:val="00207934"/>
    <w:rsid w:val="00221809"/>
    <w:rsid w:val="002218E9"/>
    <w:rsid w:val="002E7D66"/>
    <w:rsid w:val="00416EE7"/>
    <w:rsid w:val="00483B39"/>
    <w:rsid w:val="00487631"/>
    <w:rsid w:val="004F22CB"/>
    <w:rsid w:val="00515B29"/>
    <w:rsid w:val="005C3F7E"/>
    <w:rsid w:val="00652622"/>
    <w:rsid w:val="0067396A"/>
    <w:rsid w:val="00690F96"/>
    <w:rsid w:val="006D4696"/>
    <w:rsid w:val="00716E4B"/>
    <w:rsid w:val="007A402C"/>
    <w:rsid w:val="007D2ECE"/>
    <w:rsid w:val="007D475F"/>
    <w:rsid w:val="007F7484"/>
    <w:rsid w:val="008758CE"/>
    <w:rsid w:val="00877D63"/>
    <w:rsid w:val="00960270"/>
    <w:rsid w:val="009745B8"/>
    <w:rsid w:val="00975EA2"/>
    <w:rsid w:val="0099132B"/>
    <w:rsid w:val="009B061A"/>
    <w:rsid w:val="009C2F18"/>
    <w:rsid w:val="00A37708"/>
    <w:rsid w:val="00B351A1"/>
    <w:rsid w:val="00BC05D9"/>
    <w:rsid w:val="00BC2116"/>
    <w:rsid w:val="00BD2514"/>
    <w:rsid w:val="00C67B8A"/>
    <w:rsid w:val="00C71210"/>
    <w:rsid w:val="00C73C6A"/>
    <w:rsid w:val="00CB233C"/>
    <w:rsid w:val="00D5403A"/>
    <w:rsid w:val="00D80478"/>
    <w:rsid w:val="00D96EE5"/>
    <w:rsid w:val="00DF1101"/>
    <w:rsid w:val="00E41BB1"/>
    <w:rsid w:val="00E45CD6"/>
    <w:rsid w:val="00E92D21"/>
    <w:rsid w:val="00ED320B"/>
    <w:rsid w:val="00EF39A0"/>
    <w:rsid w:val="00F3553F"/>
    <w:rsid w:val="00F738A8"/>
    <w:rsid w:val="00F860EF"/>
    <w:rsid w:val="00FB25EB"/>
    <w:rsid w:val="00FC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B25EB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fungstext">
    <w:name w:val="Prüfungstext"/>
    <w:basedOn w:val="Normal"/>
    <w:rsid w:val="007D2ECE"/>
    <w:pPr>
      <w:ind w:left="851"/>
      <w:jc w:val="both"/>
    </w:pPr>
  </w:style>
  <w:style w:type="paragraph" w:customStyle="1" w:styleId="PrfungstextNummerierung">
    <w:name w:val="Prüfungstext_Nummerierung"/>
    <w:basedOn w:val="Prfungstext"/>
    <w:next w:val="Prfungstext"/>
    <w:rsid w:val="00F738A8"/>
    <w:pPr>
      <w:numPr>
        <w:numId w:val="2"/>
      </w:numPr>
    </w:pPr>
    <w:rPr>
      <w:b/>
      <w:sz w:val="28"/>
    </w:rPr>
  </w:style>
  <w:style w:type="character" w:customStyle="1" w:styleId="PrfungstextUnterberschrift">
    <w:name w:val="Prüfungstext_Unterüberschrift"/>
    <w:rsid w:val="00D96EE5"/>
    <w:rPr>
      <w:rFonts w:ascii="Arial" w:hAnsi="Arial"/>
      <w:sz w:val="24"/>
    </w:rPr>
  </w:style>
  <w:style w:type="character" w:styleId="Hyperlink">
    <w:name w:val="Hyperlink"/>
    <w:basedOn w:val="DefaultParagraphFont"/>
    <w:rsid w:val="00F3553F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416EE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416EE7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rsid w:val="00416EE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416EE7"/>
    <w:rPr>
      <w:rFonts w:ascii="Arial" w:hAnsi="Arial"/>
      <w:sz w:val="24"/>
      <w:szCs w:val="24"/>
    </w:rPr>
  </w:style>
  <w:style w:type="character" w:styleId="CommentReference">
    <w:name w:val="annotation reference"/>
    <w:basedOn w:val="DefaultParagraphFont"/>
    <w:rsid w:val="00BC05D9"/>
    <w:rPr>
      <w:sz w:val="16"/>
      <w:szCs w:val="16"/>
    </w:rPr>
  </w:style>
  <w:style w:type="paragraph" w:styleId="CommentText">
    <w:name w:val="annotation text"/>
    <w:basedOn w:val="Normal"/>
    <w:link w:val="CommentTextChar"/>
    <w:rsid w:val="00BC05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C05D9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BC05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C05D9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rsid w:val="00BC05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C05D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515B2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515B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B25EB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fungstext">
    <w:name w:val="Prüfungstext"/>
    <w:basedOn w:val="Normal"/>
    <w:rsid w:val="007D2ECE"/>
    <w:pPr>
      <w:ind w:left="851"/>
      <w:jc w:val="both"/>
    </w:pPr>
  </w:style>
  <w:style w:type="paragraph" w:customStyle="1" w:styleId="PrfungstextNummerierung">
    <w:name w:val="Prüfungstext_Nummerierung"/>
    <w:basedOn w:val="Prfungstext"/>
    <w:next w:val="Prfungstext"/>
    <w:rsid w:val="00F738A8"/>
    <w:pPr>
      <w:numPr>
        <w:numId w:val="2"/>
      </w:numPr>
    </w:pPr>
    <w:rPr>
      <w:b/>
      <w:sz w:val="28"/>
    </w:rPr>
  </w:style>
  <w:style w:type="character" w:customStyle="1" w:styleId="PrfungstextUnterberschrift">
    <w:name w:val="Prüfungstext_Unterüberschrift"/>
    <w:rsid w:val="00D96EE5"/>
    <w:rPr>
      <w:rFonts w:ascii="Arial" w:hAnsi="Arial"/>
      <w:sz w:val="24"/>
    </w:rPr>
  </w:style>
  <w:style w:type="character" w:styleId="Hyperlink">
    <w:name w:val="Hyperlink"/>
    <w:basedOn w:val="DefaultParagraphFont"/>
    <w:rsid w:val="00F3553F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416EE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416EE7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rsid w:val="00416EE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416EE7"/>
    <w:rPr>
      <w:rFonts w:ascii="Arial" w:hAnsi="Arial"/>
      <w:sz w:val="24"/>
      <w:szCs w:val="24"/>
    </w:rPr>
  </w:style>
  <w:style w:type="character" w:styleId="CommentReference">
    <w:name w:val="annotation reference"/>
    <w:basedOn w:val="DefaultParagraphFont"/>
    <w:rsid w:val="00BC05D9"/>
    <w:rPr>
      <w:sz w:val="16"/>
      <w:szCs w:val="16"/>
    </w:rPr>
  </w:style>
  <w:style w:type="paragraph" w:styleId="CommentText">
    <w:name w:val="annotation text"/>
    <w:basedOn w:val="Normal"/>
    <w:link w:val="CommentTextChar"/>
    <w:rsid w:val="00BC05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C05D9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BC05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C05D9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rsid w:val="00BC05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C05D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515B2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515B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ein-raum-fuer-missbrauch.de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mailto:praevention@drs.de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695</Words>
  <Characters>4379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Standard-Vorlage für Office 2010</vt:lpstr>
      <vt:lpstr>Standard-Vorlage für Office 2010</vt:lpstr>
    </vt:vector>
  </TitlesOfParts>
  <Company>Bischöfliches Ordinariat</Company>
  <LinksUpToDate>false</LinksUpToDate>
  <CharactersWithSpaces>5064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Standard-Vorlage für Office 2010</dc:title>
  <dc:creator>Sabine Hesse</dc:creator>
  <cp:lastModifiedBy>Eliverta Kanani</cp:lastModifiedBy>
  <cp:revision>4</cp:revision>
  <cp:lastPrinted>2015-12-18T14:20:00Z</cp:lastPrinted>
  <dcterms:created xsi:type="dcterms:W3CDTF">2016-09-15T09:42:00Z</dcterms:created>
  <dcterms:modified xsi:type="dcterms:W3CDTF">2016-09-15T09:42:00Z</dcterms:modified>
</cp:coreProperties>
</file>