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622" w:rsidRPr="004816BC" w:rsidRDefault="009C49F6" w:rsidP="00515B29">
      <w:pPr>
        <w:pStyle w:val="Titel"/>
        <w:rPr>
          <w:sz w:val="44"/>
          <w:lang w:val="fr-FR"/>
        </w:rPr>
      </w:pPr>
      <w:bookmarkStart w:id="0" w:name="_GoBack"/>
      <w:bookmarkEnd w:id="0"/>
      <w:r w:rsidRPr="004816BC">
        <w:rPr>
          <w:sz w:val="44"/>
          <w:lang w:val="fr-FR"/>
        </w:rPr>
        <w:t xml:space="preserve">Très cher(e)s </w:t>
      </w:r>
      <w:r w:rsidR="004816BC" w:rsidRPr="004816BC">
        <w:rPr>
          <w:sz w:val="44"/>
          <w:lang w:val="fr-FR"/>
        </w:rPr>
        <w:t>bénévoles</w:t>
      </w:r>
    </w:p>
    <w:p w:rsidR="00BC05D9" w:rsidRPr="004816BC" w:rsidRDefault="009C49F6" w:rsidP="00515B29">
      <w:pPr>
        <w:jc w:val="both"/>
        <w:rPr>
          <w:lang w:val="fr-FR"/>
        </w:rPr>
      </w:pPr>
      <w:r w:rsidRPr="004816BC">
        <w:rPr>
          <w:lang w:val="fr-FR"/>
        </w:rPr>
        <w:t>Vous voulez consacrer votre temps, transmettre vos idées et la Foi et promouvoir des activités de loisir intelligentes et attrayantes en vous engageant dans notre tr</w:t>
      </w:r>
      <w:r w:rsidRPr="004816BC">
        <w:rPr>
          <w:lang w:val="fr-FR"/>
        </w:rPr>
        <w:t>a</w:t>
      </w:r>
      <w:r w:rsidRPr="004816BC">
        <w:rPr>
          <w:lang w:val="fr-FR"/>
        </w:rPr>
        <w:t xml:space="preserve">vail avec les enfants et les jeunes. Nous </w:t>
      </w:r>
      <w:r w:rsidR="007F75E9" w:rsidRPr="004816BC">
        <w:rPr>
          <w:lang w:val="fr-FR"/>
        </w:rPr>
        <w:t>en sommes ravis</w:t>
      </w:r>
      <w:r w:rsidRPr="004816BC">
        <w:rPr>
          <w:lang w:val="fr-FR"/>
        </w:rPr>
        <w:t xml:space="preserve"> car l’Église a besoin</w:t>
      </w:r>
      <w:r w:rsidR="007F75E9" w:rsidRPr="004816BC">
        <w:rPr>
          <w:lang w:val="fr-FR"/>
        </w:rPr>
        <w:t xml:space="preserve"> </w:t>
      </w:r>
      <w:r w:rsidRPr="004816BC">
        <w:rPr>
          <w:lang w:val="fr-FR"/>
        </w:rPr>
        <w:t xml:space="preserve"> de </w:t>
      </w:r>
      <w:r w:rsidR="007F75E9" w:rsidRPr="004816BC">
        <w:rPr>
          <w:lang w:val="fr-FR"/>
        </w:rPr>
        <w:t>personnes comme vous !</w:t>
      </w:r>
      <w:r w:rsidR="00BC05D9" w:rsidRPr="004816BC">
        <w:rPr>
          <w:lang w:val="fr-FR"/>
        </w:rPr>
        <w:t xml:space="preserve"> </w:t>
      </w:r>
    </w:p>
    <w:p w:rsidR="00515B29" w:rsidRPr="004816BC" w:rsidRDefault="00515B29" w:rsidP="00515B29">
      <w:pPr>
        <w:jc w:val="both"/>
        <w:rPr>
          <w:lang w:val="fr-FR"/>
        </w:rPr>
      </w:pPr>
    </w:p>
    <w:p w:rsidR="00652622" w:rsidRPr="004816BC" w:rsidRDefault="007F75E9" w:rsidP="00515B29">
      <w:pPr>
        <w:jc w:val="both"/>
        <w:rPr>
          <w:lang w:val="fr-FR"/>
        </w:rPr>
      </w:pPr>
      <w:r w:rsidRPr="004816BC">
        <w:rPr>
          <w:lang w:val="fr-FR"/>
        </w:rPr>
        <w:t>Et puis nous vous demandons de nous fournir un extrai</w:t>
      </w:r>
      <w:r w:rsidR="00171144" w:rsidRPr="004816BC">
        <w:rPr>
          <w:lang w:val="fr-FR"/>
        </w:rPr>
        <w:t>t de casier judiciaire élargi</w:t>
      </w:r>
      <w:r w:rsidRPr="004816BC">
        <w:rPr>
          <w:lang w:val="fr-FR"/>
        </w:rPr>
        <w:t xml:space="preserve">. Vous vous demandez peut-être alors quel est l’intérêt d’une telle action, peut-être éprouvez-vous de </w:t>
      </w:r>
      <w:r w:rsidRPr="00041A40">
        <w:rPr>
          <w:lang w:val="fr-FR"/>
        </w:rPr>
        <w:t>la méfiance</w:t>
      </w:r>
      <w:r w:rsidRPr="004816BC">
        <w:rPr>
          <w:lang w:val="fr-FR"/>
        </w:rPr>
        <w:t xml:space="preserve">, de la colère. Pourquoi </w:t>
      </w:r>
      <w:r w:rsidR="00171144" w:rsidRPr="004816BC">
        <w:rPr>
          <w:lang w:val="fr-FR"/>
        </w:rPr>
        <w:t>un tel obstacle bureaucratique avant votre bénévolat ?!</w:t>
      </w:r>
    </w:p>
    <w:p w:rsidR="00652622" w:rsidRPr="004816BC" w:rsidRDefault="00652622" w:rsidP="00515B29">
      <w:pPr>
        <w:jc w:val="both"/>
        <w:rPr>
          <w:lang w:val="fr-FR"/>
        </w:rPr>
      </w:pPr>
    </w:p>
    <w:p w:rsidR="00652622" w:rsidRPr="004816BC" w:rsidRDefault="00472D7C" w:rsidP="00515B29">
      <w:pPr>
        <w:jc w:val="both"/>
        <w:rPr>
          <w:b/>
          <w:lang w:val="fr-FR"/>
        </w:rPr>
      </w:pPr>
      <w:r w:rsidRPr="004816BC">
        <w:rPr>
          <w:b/>
          <w:lang w:val="fr-FR"/>
        </w:rPr>
        <w:t xml:space="preserve">Nous vous invitons à poursuivre la </w:t>
      </w:r>
      <w:r w:rsidR="00171144" w:rsidRPr="004816BC">
        <w:rPr>
          <w:b/>
          <w:lang w:val="fr-FR"/>
        </w:rPr>
        <w:t>lecture</w:t>
      </w:r>
      <w:r w:rsidRPr="004816BC">
        <w:rPr>
          <w:b/>
          <w:lang w:val="fr-FR"/>
        </w:rPr>
        <w:t xml:space="preserve"> et n</w:t>
      </w:r>
      <w:r w:rsidR="00171144" w:rsidRPr="004816BC">
        <w:rPr>
          <w:b/>
          <w:lang w:val="fr-FR"/>
        </w:rPr>
        <w:t>ous sommes certains que vous comprendrez alors notre démarche.</w:t>
      </w:r>
    </w:p>
    <w:p w:rsidR="00652622" w:rsidRPr="004816BC" w:rsidRDefault="00652622" w:rsidP="00515B29">
      <w:pPr>
        <w:jc w:val="both"/>
        <w:rPr>
          <w:lang w:val="fr-FR"/>
        </w:rPr>
      </w:pPr>
    </w:p>
    <w:p w:rsidR="00652622" w:rsidRPr="004816BC" w:rsidRDefault="00171144" w:rsidP="00515B29">
      <w:pPr>
        <w:jc w:val="both"/>
        <w:rPr>
          <w:lang w:val="fr-FR"/>
        </w:rPr>
      </w:pPr>
      <w:r w:rsidRPr="004816BC">
        <w:rPr>
          <w:lang w:val="fr-FR"/>
        </w:rPr>
        <w:t xml:space="preserve">Il s’agit en effet de </w:t>
      </w:r>
      <w:r w:rsidR="00472D7C" w:rsidRPr="004816BC">
        <w:rPr>
          <w:lang w:val="fr-FR"/>
        </w:rPr>
        <w:t>protéger les enfants et l</w:t>
      </w:r>
      <w:r w:rsidRPr="004816BC">
        <w:rPr>
          <w:lang w:val="fr-FR"/>
        </w:rPr>
        <w:t xml:space="preserve">es jeunes contre la violence et les abus sexuels. Ils nous ont été confiés en </w:t>
      </w:r>
      <w:r w:rsidR="004816BC">
        <w:rPr>
          <w:lang w:val="fr-FR"/>
        </w:rPr>
        <w:t>notre qualité d’</w:t>
      </w:r>
      <w:r w:rsidRPr="004816BC">
        <w:rPr>
          <w:lang w:val="fr-FR"/>
        </w:rPr>
        <w:t xml:space="preserve">institution et ils sont en droit de trouver </w:t>
      </w:r>
      <w:r w:rsidR="004633DA" w:rsidRPr="004816BC">
        <w:rPr>
          <w:lang w:val="fr-FR"/>
        </w:rPr>
        <w:t>ici</w:t>
      </w:r>
      <w:r w:rsidRPr="004816BC">
        <w:rPr>
          <w:lang w:val="fr-FR"/>
        </w:rPr>
        <w:t xml:space="preserve"> un lieu où leur corps et leur esprit seront protégés de toute atteinte. Peut-être même que vos propres enfants participent aux activités de l’Église ? </w:t>
      </w:r>
      <w:r w:rsidR="004633DA" w:rsidRPr="004816BC">
        <w:rPr>
          <w:lang w:val="fr-FR"/>
        </w:rPr>
        <w:t>Nous vo</w:t>
      </w:r>
      <w:r w:rsidR="004633DA" w:rsidRPr="004816BC">
        <w:rPr>
          <w:lang w:val="fr-FR"/>
        </w:rPr>
        <w:t>u</w:t>
      </w:r>
      <w:r w:rsidR="004633DA" w:rsidRPr="004816BC">
        <w:rPr>
          <w:lang w:val="fr-FR"/>
        </w:rPr>
        <w:t xml:space="preserve">lons qu’ils puissent tous se développer parmi nous, c’est-à-dire pouvoir entendre </w:t>
      </w:r>
      <w:r w:rsidR="004633DA" w:rsidRPr="004816BC">
        <w:rPr>
          <w:u w:val="single"/>
          <w:lang w:val="fr-FR"/>
        </w:rPr>
        <w:t>et</w:t>
      </w:r>
      <w:r w:rsidR="004633DA" w:rsidRPr="004816BC">
        <w:rPr>
          <w:lang w:val="fr-FR"/>
        </w:rPr>
        <w:t xml:space="preserve"> vivre la bonne Parole. Malheureusement, il y a eu dans le diocèse de  </w:t>
      </w:r>
      <w:r w:rsidR="00652622" w:rsidRPr="004816BC">
        <w:rPr>
          <w:lang w:val="fr-FR"/>
        </w:rPr>
        <w:t xml:space="preserve">Rottenburg-Stuttgart – </w:t>
      </w:r>
      <w:r w:rsidR="004633DA" w:rsidRPr="004816BC">
        <w:rPr>
          <w:lang w:val="fr-FR"/>
        </w:rPr>
        <w:t>comme dans d’autres institutions</w:t>
      </w:r>
      <w:r w:rsidR="00652622" w:rsidRPr="004816BC">
        <w:rPr>
          <w:lang w:val="fr-FR"/>
        </w:rPr>
        <w:t xml:space="preserve"> </w:t>
      </w:r>
      <w:r w:rsidR="004633DA" w:rsidRPr="004816BC">
        <w:rPr>
          <w:lang w:val="fr-FR"/>
        </w:rPr>
        <w:t>–</w:t>
      </w:r>
      <w:r w:rsidR="00652622" w:rsidRPr="004816BC">
        <w:rPr>
          <w:lang w:val="fr-FR"/>
        </w:rPr>
        <w:t xml:space="preserve"> </w:t>
      </w:r>
      <w:r w:rsidR="004633DA" w:rsidRPr="004816BC">
        <w:rPr>
          <w:lang w:val="fr-FR"/>
        </w:rPr>
        <w:t xml:space="preserve">des cas d’abus sexuels perpétrés par des employé(e)s  titulaires et des bénévoles. Le diocèse de  Rottenburg-Stuttgart veut tirer la leçon de ces expériences douloureuses et </w:t>
      </w:r>
      <w:r w:rsidR="00FA3F52" w:rsidRPr="004816BC">
        <w:rPr>
          <w:lang w:val="fr-FR"/>
        </w:rPr>
        <w:t>s’est fixé pour objectif d’amplifier systématiquement la protection de ses protégés. L</w:t>
      </w:r>
      <w:r w:rsidR="004816BC">
        <w:rPr>
          <w:lang w:val="fr-FR"/>
        </w:rPr>
        <w:t>’évêque</w:t>
      </w:r>
      <w:r w:rsidR="00FA3F52" w:rsidRPr="004816BC">
        <w:rPr>
          <w:lang w:val="fr-FR"/>
        </w:rPr>
        <w:t xml:space="preserve"> Dr. Gebhard Fürst a, entre autres, écrit dans l’Ordonnance de prévention de novembre 2015 : </w:t>
      </w:r>
      <w:r w:rsidR="00FA3F52" w:rsidRPr="004816BC">
        <w:rPr>
          <w:i/>
          <w:lang w:val="fr-FR"/>
        </w:rPr>
        <w:t xml:space="preserve">« La dignité et l‘intégrité d’enfants, d’adolescents et de jeunes adultes protégés ainsi que leurs droits doivent </w:t>
      </w:r>
      <w:r w:rsidR="00EB44B0" w:rsidRPr="004816BC">
        <w:rPr>
          <w:i/>
          <w:lang w:val="fr-FR"/>
        </w:rPr>
        <w:t>être protégés. Tout</w:t>
      </w:r>
      <w:r w:rsidR="004816BC">
        <w:rPr>
          <w:i/>
          <w:lang w:val="fr-FR"/>
        </w:rPr>
        <w:t>e</w:t>
      </w:r>
      <w:r w:rsidR="00EB44B0" w:rsidRPr="004816BC">
        <w:rPr>
          <w:i/>
          <w:lang w:val="fr-FR"/>
        </w:rPr>
        <w:t xml:space="preserve"> </w:t>
      </w:r>
      <w:r w:rsidR="004816BC">
        <w:rPr>
          <w:i/>
          <w:lang w:val="fr-FR"/>
        </w:rPr>
        <w:t>atteinte à</w:t>
      </w:r>
      <w:r w:rsidR="00EB44B0" w:rsidRPr="004816BC">
        <w:rPr>
          <w:i/>
          <w:lang w:val="fr-FR"/>
        </w:rPr>
        <w:t xml:space="preserve"> leur vie privée est à proscrire. Tout</w:t>
      </w:r>
      <w:r w:rsidR="004816BC">
        <w:rPr>
          <w:i/>
          <w:lang w:val="fr-FR"/>
        </w:rPr>
        <w:t xml:space="preserve"> empiètement sur</w:t>
      </w:r>
      <w:r w:rsidR="00EB44B0" w:rsidRPr="004816BC">
        <w:rPr>
          <w:i/>
          <w:lang w:val="fr-FR"/>
        </w:rPr>
        <w:t xml:space="preserve"> leurs limites de distance physique et morale est à éviter. »</w:t>
      </w:r>
      <w:r w:rsidR="00EB44B0" w:rsidRPr="004816BC">
        <w:rPr>
          <w:lang w:val="fr-FR"/>
        </w:rPr>
        <w:t xml:space="preserve"> </w:t>
      </w:r>
      <w:r w:rsidR="00FA3F52" w:rsidRPr="004816BC">
        <w:rPr>
          <w:lang w:val="fr-FR"/>
        </w:rPr>
        <w:t xml:space="preserve"> </w:t>
      </w:r>
    </w:p>
    <w:p w:rsidR="006D4696" w:rsidRPr="004816BC" w:rsidRDefault="00EB44B0" w:rsidP="00515B29">
      <w:pPr>
        <w:jc w:val="both"/>
        <w:rPr>
          <w:lang w:val="fr-FR"/>
        </w:rPr>
      </w:pPr>
      <w:r w:rsidRPr="004816BC">
        <w:rPr>
          <w:lang w:val="fr-FR"/>
        </w:rPr>
        <w:t xml:space="preserve">Une pièce de cette </w:t>
      </w:r>
      <w:r w:rsidR="004816BC">
        <w:rPr>
          <w:lang w:val="fr-FR"/>
        </w:rPr>
        <w:t xml:space="preserve">structure </w:t>
      </w:r>
      <w:r w:rsidRPr="004816BC">
        <w:rPr>
          <w:lang w:val="fr-FR"/>
        </w:rPr>
        <w:t>est la présentation d’un extrait de casier judiciaire élargi et la déclaration de renseignements personnels complémentaire que nous vous d</w:t>
      </w:r>
      <w:r w:rsidRPr="004816BC">
        <w:rPr>
          <w:lang w:val="fr-FR"/>
        </w:rPr>
        <w:t>e</w:t>
      </w:r>
      <w:r w:rsidRPr="004816BC">
        <w:rPr>
          <w:lang w:val="fr-FR"/>
        </w:rPr>
        <w:t xml:space="preserve">mandons désormais. Nous appliquons ainsi un requis </w:t>
      </w:r>
      <w:r w:rsidR="00413BF0" w:rsidRPr="004816BC">
        <w:rPr>
          <w:lang w:val="fr-FR"/>
        </w:rPr>
        <w:t>public concernant toutes les institutions qui travaillent avec des enfants et des adolescents, p. ex. également les associations sportives et les jeunes sapeurs-pompiers.</w:t>
      </w:r>
    </w:p>
    <w:p w:rsidR="00515B29" w:rsidRPr="004816BC" w:rsidRDefault="00515B29" w:rsidP="00515B29">
      <w:pPr>
        <w:jc w:val="both"/>
        <w:rPr>
          <w:lang w:val="fr-FR"/>
        </w:rPr>
      </w:pPr>
    </w:p>
    <w:p w:rsidR="006D4696" w:rsidRPr="004816BC" w:rsidRDefault="00041A40" w:rsidP="00515B29">
      <w:pPr>
        <w:jc w:val="both"/>
        <w:rPr>
          <w:lang w:val="fr-FR"/>
        </w:rPr>
      </w:pPr>
      <w:r>
        <w:rPr>
          <w:lang w:val="fr-FR"/>
        </w:rPr>
        <w:t>Le but est là</w:t>
      </w:r>
      <w:r w:rsidR="00413BF0" w:rsidRPr="004816BC">
        <w:rPr>
          <w:lang w:val="fr-FR"/>
        </w:rPr>
        <w:t xml:space="preserve"> d’exclure qu’une personne ayant p. ex. déjà été </w:t>
      </w:r>
      <w:r w:rsidR="00CA40C5" w:rsidRPr="004816BC">
        <w:rPr>
          <w:lang w:val="fr-FR"/>
        </w:rPr>
        <w:t>condamnée</w:t>
      </w:r>
      <w:r w:rsidR="00413BF0" w:rsidRPr="004816BC">
        <w:rPr>
          <w:lang w:val="fr-FR"/>
        </w:rPr>
        <w:t xml:space="preserve"> pour abus sexuels puisse gagner la confiance d’enfants ou d’adolescents. Car</w:t>
      </w:r>
      <w:r w:rsidR="00CA40C5" w:rsidRPr="004816BC">
        <w:rPr>
          <w:lang w:val="fr-FR"/>
        </w:rPr>
        <w:t xml:space="preserve"> : </w:t>
      </w:r>
      <w:r w:rsidR="00BE41D6" w:rsidRPr="004816BC">
        <w:rPr>
          <w:lang w:val="fr-FR"/>
        </w:rPr>
        <w:t>les délinquants sexuels se rend</w:t>
      </w:r>
      <w:r w:rsidR="00413BF0" w:rsidRPr="004816BC">
        <w:rPr>
          <w:lang w:val="fr-FR"/>
        </w:rPr>
        <w:t>e</w:t>
      </w:r>
      <w:r w:rsidR="00BE41D6" w:rsidRPr="004816BC">
        <w:rPr>
          <w:lang w:val="fr-FR"/>
        </w:rPr>
        <w:t>nt</w:t>
      </w:r>
      <w:r w:rsidR="00413BF0" w:rsidRPr="004816BC">
        <w:rPr>
          <w:lang w:val="fr-FR"/>
        </w:rPr>
        <w:t xml:space="preserve"> très souvent « irremplaçable</w:t>
      </w:r>
      <w:r w:rsidR="00CA40C5" w:rsidRPr="004816BC">
        <w:rPr>
          <w:lang w:val="fr-FR"/>
        </w:rPr>
        <w:t>s</w:t>
      </w:r>
      <w:r w:rsidR="00413BF0" w:rsidRPr="004816BC">
        <w:rPr>
          <w:lang w:val="fr-FR"/>
        </w:rPr>
        <w:t xml:space="preserve"> » dans des institutions et </w:t>
      </w:r>
      <w:r w:rsidR="002B4CAA">
        <w:rPr>
          <w:lang w:val="fr-FR"/>
        </w:rPr>
        <w:t>établi</w:t>
      </w:r>
      <w:r w:rsidR="002B4CAA">
        <w:rPr>
          <w:lang w:val="fr-FR"/>
        </w:rPr>
        <w:t>s</w:t>
      </w:r>
      <w:r w:rsidR="002B4CAA">
        <w:rPr>
          <w:lang w:val="fr-FR"/>
        </w:rPr>
        <w:t>sent</w:t>
      </w:r>
      <w:r w:rsidR="00413BF0" w:rsidRPr="004816BC">
        <w:rPr>
          <w:lang w:val="fr-FR"/>
        </w:rPr>
        <w:t xml:space="preserve"> un rapport de confiance </w:t>
      </w:r>
      <w:r w:rsidR="00CA40C5" w:rsidRPr="004816BC">
        <w:rPr>
          <w:lang w:val="fr-FR"/>
        </w:rPr>
        <w:t>apparemment</w:t>
      </w:r>
      <w:r w:rsidR="00413BF0" w:rsidRPr="004816BC">
        <w:rPr>
          <w:lang w:val="fr-FR"/>
        </w:rPr>
        <w:t xml:space="preserve"> authentique qu’ils utilisent petit à petit pour arriver à </w:t>
      </w:r>
      <w:r w:rsidR="00CA40C5" w:rsidRPr="004816BC">
        <w:rPr>
          <w:lang w:val="fr-FR"/>
        </w:rPr>
        <w:t xml:space="preserve">assouvir </w:t>
      </w:r>
      <w:r w:rsidR="00413BF0" w:rsidRPr="004816BC">
        <w:rPr>
          <w:lang w:val="fr-FR"/>
        </w:rPr>
        <w:t xml:space="preserve">leurs </w:t>
      </w:r>
      <w:r w:rsidR="00CA40C5" w:rsidRPr="004816BC">
        <w:rPr>
          <w:lang w:val="fr-FR"/>
        </w:rPr>
        <w:t>déviances sexuelles. Ils réduisent leurs victimes au s</w:t>
      </w:r>
      <w:r w:rsidR="00CA40C5" w:rsidRPr="004816BC">
        <w:rPr>
          <w:lang w:val="fr-FR"/>
        </w:rPr>
        <w:t>i</w:t>
      </w:r>
      <w:r w:rsidR="00CA40C5" w:rsidRPr="004816BC">
        <w:rPr>
          <w:lang w:val="fr-FR"/>
        </w:rPr>
        <w:t xml:space="preserve">lence par des menaces. Elles se sentent alors seules, désemparées et elles ont honte. Mais la responsabilité incombe uniquement à l’auteur de ces violences.   </w:t>
      </w:r>
    </w:p>
    <w:p w:rsidR="006D4696" w:rsidRPr="004816BC" w:rsidRDefault="006D4696" w:rsidP="00515B29">
      <w:pPr>
        <w:jc w:val="both"/>
        <w:rPr>
          <w:lang w:val="fr-FR"/>
        </w:rPr>
      </w:pPr>
    </w:p>
    <w:p w:rsidR="00652622" w:rsidRPr="004816BC" w:rsidRDefault="00CA40C5" w:rsidP="00515B29">
      <w:pPr>
        <w:jc w:val="both"/>
        <w:rPr>
          <w:lang w:val="fr-FR"/>
        </w:rPr>
      </w:pPr>
      <w:r w:rsidRPr="004816BC">
        <w:rPr>
          <w:lang w:val="fr-FR"/>
        </w:rPr>
        <w:t>Ces individus blessent la personnalité de leurs victimes et la base de notre vivre e</w:t>
      </w:r>
      <w:r w:rsidRPr="004816BC">
        <w:rPr>
          <w:lang w:val="fr-FR"/>
        </w:rPr>
        <w:t>n</w:t>
      </w:r>
      <w:r w:rsidRPr="004816BC">
        <w:rPr>
          <w:lang w:val="fr-FR"/>
        </w:rPr>
        <w:t xml:space="preserve">semble : confiance et amour. Avec nos mesures préventives nous leur disons : Il n’y a chez nous pas de place pour </w:t>
      </w:r>
      <w:r w:rsidR="00365000" w:rsidRPr="004816BC">
        <w:rPr>
          <w:lang w:val="fr-FR"/>
        </w:rPr>
        <w:t xml:space="preserve">les abus </w:t>
      </w:r>
      <w:r w:rsidR="00BC05D9" w:rsidRPr="004816BC">
        <w:rPr>
          <w:lang w:val="fr-FR"/>
        </w:rPr>
        <w:t>(v</w:t>
      </w:r>
      <w:r w:rsidR="00365000" w:rsidRPr="004816BC">
        <w:rPr>
          <w:lang w:val="fr-FR"/>
        </w:rPr>
        <w:t>oir</w:t>
      </w:r>
      <w:r w:rsidR="00BC05D9" w:rsidRPr="004816BC">
        <w:rPr>
          <w:lang w:val="fr-FR"/>
        </w:rPr>
        <w:t xml:space="preserve"> </w:t>
      </w:r>
      <w:hyperlink r:id="rId7" w:history="1">
        <w:r w:rsidR="00483B39" w:rsidRPr="004816BC">
          <w:rPr>
            <w:rStyle w:val="Hyperlink"/>
            <w:lang w:val="fr-FR"/>
          </w:rPr>
          <w:t>www.kein-raum-fuer-missbrauch.de</w:t>
        </w:r>
      </w:hyperlink>
      <w:r w:rsidR="00BC05D9" w:rsidRPr="004816BC">
        <w:rPr>
          <w:lang w:val="fr-FR"/>
        </w:rPr>
        <w:t>)</w:t>
      </w:r>
      <w:r w:rsidR="00515B29" w:rsidRPr="004816BC">
        <w:rPr>
          <w:lang w:val="fr-FR"/>
        </w:rPr>
        <w:t>,</w:t>
      </w:r>
      <w:r w:rsidR="00483B39" w:rsidRPr="004816BC">
        <w:rPr>
          <w:lang w:val="fr-FR"/>
        </w:rPr>
        <w:t xml:space="preserve"> </w:t>
      </w:r>
      <w:r w:rsidR="00365000" w:rsidRPr="004816BC">
        <w:rPr>
          <w:lang w:val="fr-FR"/>
        </w:rPr>
        <w:t>et les victimes trouveront de l’aide</w:t>
      </w:r>
      <w:r w:rsidR="00483B39" w:rsidRPr="004816BC">
        <w:rPr>
          <w:lang w:val="fr-FR"/>
        </w:rPr>
        <w:t>.</w:t>
      </w:r>
    </w:p>
    <w:p w:rsidR="00483B39" w:rsidRPr="004816BC" w:rsidRDefault="00483B39" w:rsidP="00515B29">
      <w:pPr>
        <w:jc w:val="both"/>
        <w:rPr>
          <w:lang w:val="fr-FR"/>
        </w:rPr>
      </w:pPr>
    </w:p>
    <w:p w:rsidR="00483B39" w:rsidRPr="004816BC" w:rsidRDefault="00365000" w:rsidP="00515B29">
      <w:pPr>
        <w:jc w:val="both"/>
        <w:rPr>
          <w:lang w:val="fr-FR"/>
        </w:rPr>
      </w:pPr>
      <w:r w:rsidRPr="004816BC">
        <w:rPr>
          <w:lang w:val="fr-FR"/>
        </w:rPr>
        <w:lastRenderedPageBreak/>
        <w:t xml:space="preserve">Nous vous demandons </w:t>
      </w:r>
      <w:r w:rsidR="00E73CEE" w:rsidRPr="004816BC">
        <w:rPr>
          <w:lang w:val="fr-FR"/>
        </w:rPr>
        <w:t xml:space="preserve">donc </w:t>
      </w:r>
      <w:r w:rsidRPr="004816BC">
        <w:rPr>
          <w:lang w:val="fr-FR"/>
        </w:rPr>
        <w:t xml:space="preserve">de bien vouloir vous donnez la peine </w:t>
      </w:r>
      <w:r w:rsidR="00E73CEE" w:rsidRPr="004816BC">
        <w:rPr>
          <w:lang w:val="fr-FR"/>
        </w:rPr>
        <w:t xml:space="preserve">de vous procurer un </w:t>
      </w:r>
      <w:r w:rsidR="00E73CEE" w:rsidRPr="004816BC">
        <w:rPr>
          <w:b/>
          <w:lang w:val="fr-FR"/>
        </w:rPr>
        <w:t xml:space="preserve">extrait de casier judiciaire élargi </w:t>
      </w:r>
      <w:r w:rsidR="00E73CEE" w:rsidRPr="004816BC">
        <w:rPr>
          <w:lang w:val="fr-FR"/>
        </w:rPr>
        <w:t xml:space="preserve">et de signer la </w:t>
      </w:r>
      <w:r w:rsidR="00E73CEE" w:rsidRPr="004816BC">
        <w:rPr>
          <w:b/>
          <w:lang w:val="fr-FR"/>
        </w:rPr>
        <w:t>« Déclaration de renseign</w:t>
      </w:r>
      <w:r w:rsidR="00E73CEE" w:rsidRPr="004816BC">
        <w:rPr>
          <w:b/>
          <w:lang w:val="fr-FR"/>
        </w:rPr>
        <w:t>e</w:t>
      </w:r>
      <w:r w:rsidR="00E73CEE" w:rsidRPr="004816BC">
        <w:rPr>
          <w:b/>
          <w:lang w:val="fr-FR"/>
        </w:rPr>
        <w:t>ments personnels ».</w:t>
      </w:r>
    </w:p>
    <w:p w:rsidR="00652622" w:rsidRPr="004816BC" w:rsidRDefault="00652622" w:rsidP="00515B29">
      <w:pPr>
        <w:jc w:val="both"/>
        <w:rPr>
          <w:lang w:val="fr-FR"/>
        </w:rPr>
      </w:pPr>
    </w:p>
    <w:p w:rsidR="00483B39" w:rsidRPr="004816BC" w:rsidRDefault="00483B39" w:rsidP="00515B29">
      <w:pPr>
        <w:jc w:val="both"/>
        <w:rPr>
          <w:lang w:val="fr-FR"/>
        </w:rPr>
      </w:pPr>
    </w:p>
    <w:p w:rsidR="00BC05D9" w:rsidRPr="004816BC" w:rsidRDefault="00E73CEE" w:rsidP="00515B29">
      <w:pPr>
        <w:jc w:val="both"/>
        <w:rPr>
          <w:lang w:val="fr-FR"/>
        </w:rPr>
      </w:pPr>
      <w:r w:rsidRPr="004816BC">
        <w:rPr>
          <w:lang w:val="fr-FR"/>
        </w:rPr>
        <w:t xml:space="preserve">Un autre élément important de notre concept de protection est le </w:t>
      </w:r>
      <w:r w:rsidRPr="004816BC">
        <w:rPr>
          <w:b/>
          <w:lang w:val="fr-FR"/>
        </w:rPr>
        <w:t xml:space="preserve">« Code </w:t>
      </w:r>
      <w:r w:rsidR="00CC7D7A" w:rsidRPr="004816BC">
        <w:rPr>
          <w:b/>
          <w:lang w:val="fr-FR"/>
        </w:rPr>
        <w:t xml:space="preserve">de </w:t>
      </w:r>
      <w:r w:rsidRPr="004816BC">
        <w:rPr>
          <w:b/>
          <w:lang w:val="fr-FR"/>
        </w:rPr>
        <w:t>déont</w:t>
      </w:r>
      <w:r w:rsidRPr="004816BC">
        <w:rPr>
          <w:b/>
          <w:lang w:val="fr-FR"/>
        </w:rPr>
        <w:t>o</w:t>
      </w:r>
      <w:r w:rsidRPr="004816BC">
        <w:rPr>
          <w:b/>
          <w:lang w:val="fr-FR"/>
        </w:rPr>
        <w:t>lo</w:t>
      </w:r>
      <w:r w:rsidR="00CC7D7A" w:rsidRPr="004816BC">
        <w:rPr>
          <w:b/>
          <w:lang w:val="fr-FR"/>
        </w:rPr>
        <w:t>gi</w:t>
      </w:r>
      <w:r w:rsidRPr="004816BC">
        <w:rPr>
          <w:b/>
          <w:lang w:val="fr-FR"/>
        </w:rPr>
        <w:t>e »</w:t>
      </w:r>
      <w:r w:rsidRPr="004816BC">
        <w:rPr>
          <w:lang w:val="fr-FR"/>
        </w:rPr>
        <w:t xml:space="preserve"> que vous trouverez au verso. Il décrit nos valeurs et les objectifs que nous nous sommes fixés. Veuillez lire ce texte (au verso) très attentivement et confirmer avec votre signature que vous adhérez à ces valeurs et ces objectifs. </w:t>
      </w:r>
    </w:p>
    <w:p w:rsidR="00BC05D9" w:rsidRPr="004816BC" w:rsidRDefault="00BC05D9" w:rsidP="00515B29">
      <w:pPr>
        <w:jc w:val="both"/>
        <w:rPr>
          <w:lang w:val="fr-FR"/>
        </w:rPr>
      </w:pPr>
    </w:p>
    <w:p w:rsidR="00652622" w:rsidRPr="004816BC" w:rsidRDefault="00E73CEE" w:rsidP="00515B29">
      <w:pPr>
        <w:jc w:val="both"/>
        <w:rPr>
          <w:lang w:val="fr-FR"/>
        </w:rPr>
      </w:pPr>
      <w:r w:rsidRPr="004816BC">
        <w:rPr>
          <w:lang w:val="fr-FR"/>
        </w:rPr>
        <w:t>Peut-être que vous discuterez du contenu de ce texte dans la Communauté et que vous réfléc</w:t>
      </w:r>
      <w:r w:rsidR="002B4CAA">
        <w:rPr>
          <w:lang w:val="fr-FR"/>
        </w:rPr>
        <w:t>hirez sur la signification ou l’</w:t>
      </w:r>
      <w:r w:rsidRPr="004816BC">
        <w:rPr>
          <w:lang w:val="fr-FR"/>
        </w:rPr>
        <w:t xml:space="preserve">interprétation de ces </w:t>
      </w:r>
      <w:r w:rsidR="0057750A">
        <w:rPr>
          <w:lang w:val="fr-FR"/>
        </w:rPr>
        <w:t xml:space="preserve">simples </w:t>
      </w:r>
      <w:r w:rsidRPr="0057750A">
        <w:rPr>
          <w:lang w:val="fr-FR"/>
        </w:rPr>
        <w:t>phrases</w:t>
      </w:r>
      <w:r w:rsidR="000D28E4" w:rsidRPr="004816BC">
        <w:rPr>
          <w:lang w:val="fr-FR"/>
        </w:rPr>
        <w:t>. La pr</w:t>
      </w:r>
      <w:r w:rsidR="000D28E4" w:rsidRPr="004816BC">
        <w:rPr>
          <w:lang w:val="fr-FR"/>
        </w:rPr>
        <w:t>o</w:t>
      </w:r>
      <w:r w:rsidR="000D28E4" w:rsidRPr="004816BC">
        <w:rPr>
          <w:lang w:val="fr-FR"/>
        </w:rPr>
        <w:t>tection de l’enfance – et pas seulement - deviendra alors vivante ! Notre Paroisse doit être un lieu sûr et vivant pour tous ceux qui y vivent et pratiquent leur foi e</w:t>
      </w:r>
      <w:r w:rsidR="000D28E4" w:rsidRPr="004816BC">
        <w:rPr>
          <w:lang w:val="fr-FR"/>
        </w:rPr>
        <w:t>n</w:t>
      </w:r>
      <w:r w:rsidR="000D28E4" w:rsidRPr="004816BC">
        <w:rPr>
          <w:lang w:val="fr-FR"/>
        </w:rPr>
        <w:t xml:space="preserve">semble.   </w:t>
      </w:r>
    </w:p>
    <w:p w:rsidR="000D28E4" w:rsidRPr="004816BC" w:rsidRDefault="000D28E4" w:rsidP="00515B29">
      <w:pPr>
        <w:jc w:val="both"/>
        <w:rPr>
          <w:lang w:val="fr-FR"/>
        </w:rPr>
      </w:pPr>
    </w:p>
    <w:p w:rsidR="00652622" w:rsidRPr="004816BC" w:rsidRDefault="000D28E4" w:rsidP="00515B29">
      <w:pPr>
        <w:jc w:val="both"/>
        <w:rPr>
          <w:lang w:val="fr-FR"/>
        </w:rPr>
      </w:pPr>
      <w:r w:rsidRPr="004816BC">
        <w:rPr>
          <w:lang w:val="fr-FR"/>
        </w:rPr>
        <w:t>Dans les années à venir, des informations, des séminaires de formation et des a</w:t>
      </w:r>
      <w:r w:rsidRPr="004816BC">
        <w:rPr>
          <w:lang w:val="fr-FR"/>
        </w:rPr>
        <w:t>c</w:t>
      </w:r>
      <w:r w:rsidRPr="004816BC">
        <w:rPr>
          <w:lang w:val="fr-FR"/>
        </w:rPr>
        <w:t>tions vous seront proposés. Nous voulons être attentifs les uns aux autres et être responsable</w:t>
      </w:r>
      <w:r w:rsidR="00BE41D6" w:rsidRPr="004816BC">
        <w:rPr>
          <w:lang w:val="fr-FR"/>
        </w:rPr>
        <w:t>s l</w:t>
      </w:r>
      <w:r w:rsidRPr="004816BC">
        <w:rPr>
          <w:lang w:val="fr-FR"/>
        </w:rPr>
        <w:t xml:space="preserve">es uns des autres. Vous adhérez très certainement à </w:t>
      </w:r>
      <w:r w:rsidR="00096437" w:rsidRPr="004816BC">
        <w:rPr>
          <w:lang w:val="fr-FR"/>
        </w:rPr>
        <w:t xml:space="preserve">cette </w:t>
      </w:r>
      <w:r w:rsidR="002B4CAA">
        <w:rPr>
          <w:lang w:val="fr-FR"/>
        </w:rPr>
        <w:t>ligne de conduite</w:t>
      </w:r>
      <w:r w:rsidR="00096437" w:rsidRPr="004816BC">
        <w:rPr>
          <w:lang w:val="fr-FR"/>
        </w:rPr>
        <w:t xml:space="preserve">. </w:t>
      </w:r>
    </w:p>
    <w:p w:rsidR="00652622" w:rsidRPr="004816BC" w:rsidRDefault="00652622" w:rsidP="00515B29">
      <w:pPr>
        <w:jc w:val="both"/>
        <w:rPr>
          <w:lang w:val="fr-FR"/>
        </w:rPr>
      </w:pPr>
    </w:p>
    <w:p w:rsidR="00B351A1" w:rsidRPr="004816BC" w:rsidRDefault="00096437" w:rsidP="00515B29">
      <w:pPr>
        <w:jc w:val="both"/>
        <w:rPr>
          <w:b/>
          <w:lang w:val="fr-FR"/>
        </w:rPr>
      </w:pPr>
      <w:r w:rsidRPr="004816BC">
        <w:rPr>
          <w:b/>
          <w:lang w:val="fr-FR"/>
        </w:rPr>
        <w:t xml:space="preserve">Avec nos chaleureux remerciements pour votre </w:t>
      </w:r>
      <w:r w:rsidR="00867200" w:rsidRPr="004816BC">
        <w:rPr>
          <w:b/>
          <w:lang w:val="fr-FR"/>
        </w:rPr>
        <w:t>contribution et votre engag</w:t>
      </w:r>
      <w:r w:rsidR="00867200" w:rsidRPr="004816BC">
        <w:rPr>
          <w:b/>
          <w:lang w:val="fr-FR"/>
        </w:rPr>
        <w:t>e</w:t>
      </w:r>
      <w:r w:rsidR="00867200" w:rsidRPr="004816BC">
        <w:rPr>
          <w:b/>
          <w:lang w:val="fr-FR"/>
        </w:rPr>
        <w:t>ment !</w:t>
      </w:r>
    </w:p>
    <w:p w:rsidR="00B351A1" w:rsidRPr="004816BC" w:rsidRDefault="00B351A1" w:rsidP="00515B29">
      <w:pPr>
        <w:jc w:val="both"/>
        <w:rPr>
          <w:lang w:val="fr-FR"/>
        </w:rPr>
      </w:pPr>
    </w:p>
    <w:p w:rsidR="00B351A1" w:rsidRPr="004816BC" w:rsidRDefault="00BE41D6" w:rsidP="00515B29">
      <w:pPr>
        <w:jc w:val="both"/>
        <w:rPr>
          <w:i/>
          <w:lang w:val="fr-FR"/>
        </w:rPr>
      </w:pPr>
      <w:r w:rsidRPr="004816BC">
        <w:rPr>
          <w:i/>
          <w:lang w:val="fr-FR"/>
        </w:rPr>
        <w:t>Votre curé</w:t>
      </w:r>
    </w:p>
    <w:p w:rsidR="00B351A1" w:rsidRPr="004816BC" w:rsidRDefault="00B351A1" w:rsidP="00515B29">
      <w:pPr>
        <w:jc w:val="both"/>
        <w:rPr>
          <w:lang w:val="fr-FR"/>
        </w:rPr>
      </w:pPr>
    </w:p>
    <w:p w:rsidR="00B351A1" w:rsidRPr="004816BC" w:rsidRDefault="00B351A1" w:rsidP="00515B29">
      <w:pPr>
        <w:jc w:val="both"/>
        <w:rPr>
          <w:lang w:val="fr-FR"/>
        </w:rPr>
      </w:pPr>
    </w:p>
    <w:p w:rsidR="00B351A1" w:rsidRPr="004816BC" w:rsidRDefault="00B351A1" w:rsidP="00515B29">
      <w:pPr>
        <w:jc w:val="both"/>
        <w:rPr>
          <w:lang w:val="fr-FR"/>
        </w:rPr>
      </w:pPr>
    </w:p>
    <w:p w:rsidR="00515B29" w:rsidRPr="004816BC" w:rsidRDefault="00515B29" w:rsidP="00515B29">
      <w:pPr>
        <w:jc w:val="both"/>
        <w:rPr>
          <w:lang w:val="fr-FR"/>
        </w:rPr>
      </w:pPr>
    </w:p>
    <w:p w:rsidR="00F3553F" w:rsidRPr="004816BC" w:rsidRDefault="00867200" w:rsidP="00515B29">
      <w:pPr>
        <w:jc w:val="both"/>
        <w:rPr>
          <w:lang w:val="fr-FR"/>
        </w:rPr>
      </w:pPr>
      <w:r w:rsidRPr="004816BC">
        <w:rPr>
          <w:lang w:val="fr-FR"/>
        </w:rPr>
        <w:t>Vous tr</w:t>
      </w:r>
      <w:r w:rsidR="00BE41D6" w:rsidRPr="004816BC">
        <w:rPr>
          <w:lang w:val="fr-FR"/>
        </w:rPr>
        <w:t>ouverez des informations complé</w:t>
      </w:r>
      <w:r w:rsidRPr="004816BC">
        <w:rPr>
          <w:lang w:val="fr-FR"/>
        </w:rPr>
        <w:t>mentaires à</w:t>
      </w:r>
      <w:r w:rsidR="00B351A1" w:rsidRPr="004816BC">
        <w:rPr>
          <w:lang w:val="fr-FR"/>
        </w:rPr>
        <w:t xml:space="preserve"> </w:t>
      </w:r>
    </w:p>
    <w:p w:rsidR="00B351A1" w:rsidRPr="004816BC" w:rsidRDefault="00687BFE" w:rsidP="00515B29">
      <w:pPr>
        <w:jc w:val="both"/>
        <w:rPr>
          <w:lang w:val="fr-FR"/>
        </w:rPr>
      </w:pPr>
      <w:hyperlink r:id="rId8" w:history="1">
        <w:r w:rsidR="00F3553F" w:rsidRPr="004816BC">
          <w:rPr>
            <w:rStyle w:val="Hyperlink"/>
            <w:lang w:val="fr-FR"/>
          </w:rPr>
          <w:t>www.drs.de/rat-und-hilfe/praevention-kinder-und-jugendschutz.html</w:t>
        </w:r>
      </w:hyperlink>
    </w:p>
    <w:p w:rsidR="00F3553F" w:rsidRPr="004816BC" w:rsidRDefault="00F3553F" w:rsidP="00515B29">
      <w:pPr>
        <w:jc w:val="both"/>
        <w:rPr>
          <w:lang w:val="fr-FR"/>
        </w:rPr>
      </w:pPr>
    </w:p>
    <w:p w:rsidR="00F3553F" w:rsidRPr="00041A40" w:rsidRDefault="00867200" w:rsidP="00515B29">
      <w:pPr>
        <w:jc w:val="both"/>
      </w:pPr>
      <w:r w:rsidRPr="00041A40">
        <w:t>et au</w:t>
      </w:r>
      <w:r w:rsidR="00F3553F" w:rsidRPr="00041A40">
        <w:t xml:space="preserve"> Stabsstelle Prävention, Kinder- und Jugendschutz </w:t>
      </w:r>
      <w:r w:rsidRPr="00041A40">
        <w:t>au</w:t>
      </w:r>
      <w:r w:rsidR="00F3553F" w:rsidRPr="00041A40">
        <w:t xml:space="preserve"> Bischöflichen Ordinariat, Postfach 9, 72101 Rottenburg, Frau Sabine Hesse, T</w:t>
      </w:r>
      <w:r w:rsidRPr="00041A40">
        <w:t>é</w:t>
      </w:r>
      <w:r w:rsidR="00F3553F" w:rsidRPr="00041A40">
        <w:t xml:space="preserve">l. 07472-169-385, </w:t>
      </w:r>
      <w:hyperlink r:id="rId9" w:history="1">
        <w:r w:rsidR="00515B29" w:rsidRPr="00041A40">
          <w:rPr>
            <w:rStyle w:val="Hyperlink"/>
          </w:rPr>
          <w:t>praevent</w:t>
        </w:r>
        <w:r w:rsidR="00515B29" w:rsidRPr="00041A40">
          <w:rPr>
            <w:rStyle w:val="Hyperlink"/>
          </w:rPr>
          <w:t>i</w:t>
        </w:r>
        <w:r w:rsidR="00515B29" w:rsidRPr="00041A40">
          <w:rPr>
            <w:rStyle w:val="Hyperlink"/>
          </w:rPr>
          <w:t>on@drs.de</w:t>
        </w:r>
      </w:hyperlink>
    </w:p>
    <w:p w:rsidR="00515B29" w:rsidRPr="00041A40" w:rsidRDefault="00515B29" w:rsidP="00515B29">
      <w:pPr>
        <w:jc w:val="both"/>
      </w:pPr>
    </w:p>
    <w:p w:rsidR="00B351A1" w:rsidRPr="004816BC" w:rsidRDefault="00515B29" w:rsidP="00515B29">
      <w:pPr>
        <w:jc w:val="center"/>
        <w:rPr>
          <w:lang w:val="fr-FR"/>
        </w:rPr>
      </w:pPr>
      <w:r w:rsidRPr="004816BC">
        <w:rPr>
          <w:noProof/>
        </w:rPr>
        <w:drawing>
          <wp:inline distT="0" distB="0" distL="0" distR="0">
            <wp:extent cx="2047999" cy="98264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raev 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50575" cy="983881"/>
                    </a:xfrm>
                    <a:prstGeom prst="rect">
                      <a:avLst/>
                    </a:prstGeom>
                  </pic:spPr>
                </pic:pic>
              </a:graphicData>
            </a:graphic>
          </wp:inline>
        </w:drawing>
      </w:r>
      <w:r w:rsidR="00B351A1" w:rsidRPr="004816BC">
        <w:rPr>
          <w:lang w:val="fr-FR"/>
        </w:rPr>
        <w:br w:type="page"/>
      </w:r>
    </w:p>
    <w:p w:rsidR="00716E4B" w:rsidRPr="004816BC" w:rsidRDefault="00716E4B">
      <w:pPr>
        <w:rPr>
          <w:lang w:val="fr-FR"/>
        </w:rPr>
      </w:pPr>
    </w:p>
    <w:p w:rsidR="00716E4B" w:rsidRPr="004816BC" w:rsidRDefault="00716E4B" w:rsidP="00716E4B">
      <w:pPr>
        <w:autoSpaceDE w:val="0"/>
        <w:autoSpaceDN w:val="0"/>
        <w:adjustRightInd w:val="0"/>
        <w:spacing w:line="360" w:lineRule="auto"/>
        <w:rPr>
          <w:rFonts w:cs="Arial"/>
          <w:b/>
          <w:bCs/>
          <w:lang w:val="fr-FR"/>
        </w:rPr>
      </w:pPr>
    </w:p>
    <w:p w:rsidR="00716E4B" w:rsidRPr="004816BC" w:rsidRDefault="00716E4B" w:rsidP="00716E4B">
      <w:pPr>
        <w:autoSpaceDE w:val="0"/>
        <w:autoSpaceDN w:val="0"/>
        <w:adjustRightInd w:val="0"/>
        <w:spacing w:line="360" w:lineRule="auto"/>
        <w:rPr>
          <w:rFonts w:cs="Arial"/>
          <w:b/>
          <w:bCs/>
          <w:lang w:val="fr-FR"/>
        </w:rPr>
      </w:pPr>
    </w:p>
    <w:p w:rsidR="00716E4B" w:rsidRPr="004816BC" w:rsidRDefault="00716E4B" w:rsidP="00716E4B">
      <w:pPr>
        <w:autoSpaceDE w:val="0"/>
        <w:autoSpaceDN w:val="0"/>
        <w:adjustRightInd w:val="0"/>
        <w:spacing w:line="360" w:lineRule="auto"/>
        <w:rPr>
          <w:rFonts w:cs="Arial"/>
          <w:b/>
          <w:bCs/>
          <w:lang w:val="fr-FR"/>
        </w:rPr>
      </w:pPr>
    </w:p>
    <w:p w:rsidR="00716E4B" w:rsidRPr="004816BC" w:rsidRDefault="00521C33" w:rsidP="00716E4B">
      <w:pPr>
        <w:autoSpaceDE w:val="0"/>
        <w:autoSpaceDN w:val="0"/>
        <w:adjustRightInd w:val="0"/>
        <w:spacing w:line="360" w:lineRule="auto"/>
        <w:rPr>
          <w:rFonts w:cs="Arial"/>
          <w:b/>
          <w:bCs/>
          <w:lang w:val="fr-FR"/>
        </w:rPr>
      </w:pPr>
      <w:r w:rsidRPr="004816BC">
        <w:rPr>
          <w:rFonts w:cs="Arial"/>
          <w:b/>
          <w:bCs/>
          <w:lang w:val="fr-FR"/>
        </w:rPr>
        <w:t>Que pouvez</w:t>
      </w:r>
      <w:r w:rsidR="00BE41D6" w:rsidRPr="004816BC">
        <w:rPr>
          <w:rFonts w:cs="Arial"/>
          <w:b/>
          <w:bCs/>
          <w:lang w:val="fr-FR"/>
        </w:rPr>
        <w:t>-</w:t>
      </w:r>
      <w:r w:rsidRPr="004816BC">
        <w:rPr>
          <w:rFonts w:cs="Arial"/>
          <w:b/>
          <w:bCs/>
          <w:lang w:val="fr-FR"/>
        </w:rPr>
        <w:t>vous faire s</w:t>
      </w:r>
      <w:r w:rsidR="00867200" w:rsidRPr="004816BC">
        <w:rPr>
          <w:rFonts w:cs="Arial"/>
          <w:b/>
          <w:bCs/>
          <w:lang w:val="fr-FR"/>
        </w:rPr>
        <w:t>i quelqu’un se confie à vous ?</w:t>
      </w:r>
    </w:p>
    <w:p w:rsidR="00716E4B" w:rsidRPr="004816BC" w:rsidRDefault="00716E4B" w:rsidP="00716E4B">
      <w:pPr>
        <w:autoSpaceDE w:val="0"/>
        <w:autoSpaceDN w:val="0"/>
        <w:adjustRightInd w:val="0"/>
        <w:spacing w:line="360" w:lineRule="auto"/>
        <w:rPr>
          <w:rFonts w:cs="Arial"/>
          <w:b/>
          <w:bCs/>
          <w:lang w:val="fr-FR"/>
        </w:rPr>
      </w:pPr>
    </w:p>
    <w:p w:rsidR="00716E4B" w:rsidRPr="004816BC" w:rsidRDefault="00716E4B" w:rsidP="00716E4B">
      <w:pPr>
        <w:autoSpaceDE w:val="0"/>
        <w:autoSpaceDN w:val="0"/>
        <w:adjustRightInd w:val="0"/>
        <w:spacing w:line="360" w:lineRule="auto"/>
        <w:rPr>
          <w:rFonts w:cs="Arial"/>
          <w:lang w:val="fr-FR"/>
        </w:rPr>
      </w:pPr>
      <w:r w:rsidRPr="004816BC">
        <w:rPr>
          <w:rFonts w:cs="Arial"/>
          <w:lang w:val="fr-FR"/>
        </w:rPr>
        <w:t xml:space="preserve">&gt; </w:t>
      </w:r>
      <w:r w:rsidR="00867200" w:rsidRPr="004816BC">
        <w:rPr>
          <w:rFonts w:cs="Arial"/>
          <w:b/>
          <w:bCs/>
          <w:lang w:val="fr-FR"/>
        </w:rPr>
        <w:t>Garder votre calme</w:t>
      </w:r>
      <w:r w:rsidRPr="004816BC">
        <w:rPr>
          <w:rFonts w:cs="Arial"/>
          <w:lang w:val="fr-FR"/>
        </w:rPr>
        <w:t xml:space="preserve"> </w:t>
      </w:r>
      <w:r w:rsidR="00521C33" w:rsidRPr="004816BC">
        <w:rPr>
          <w:rFonts w:cs="Arial"/>
          <w:lang w:val="fr-FR"/>
        </w:rPr>
        <w:t>–</w:t>
      </w:r>
      <w:r w:rsidRPr="004816BC">
        <w:rPr>
          <w:rFonts w:cs="Arial"/>
          <w:lang w:val="fr-FR"/>
        </w:rPr>
        <w:t xml:space="preserve"> n</w:t>
      </w:r>
      <w:r w:rsidR="00521C33" w:rsidRPr="004816BC">
        <w:rPr>
          <w:rFonts w:cs="Arial"/>
          <w:lang w:val="fr-FR"/>
        </w:rPr>
        <w:t xml:space="preserve">e pas agir dans la précipitation </w:t>
      </w:r>
      <w:r w:rsidRPr="004816BC">
        <w:rPr>
          <w:rFonts w:cs="Arial"/>
          <w:lang w:val="fr-FR"/>
        </w:rPr>
        <w:t>!</w:t>
      </w:r>
    </w:p>
    <w:p w:rsidR="00716E4B" w:rsidRPr="004816BC" w:rsidRDefault="00716E4B" w:rsidP="00716E4B">
      <w:pPr>
        <w:autoSpaceDE w:val="0"/>
        <w:autoSpaceDN w:val="0"/>
        <w:adjustRightInd w:val="0"/>
        <w:spacing w:line="360" w:lineRule="auto"/>
        <w:rPr>
          <w:rFonts w:cs="Arial"/>
          <w:lang w:val="fr-FR"/>
        </w:rPr>
      </w:pPr>
      <w:r w:rsidRPr="004816BC">
        <w:rPr>
          <w:rFonts w:cs="Arial"/>
          <w:lang w:val="fr-FR"/>
        </w:rPr>
        <w:t xml:space="preserve">&gt; </w:t>
      </w:r>
      <w:r w:rsidR="00521C33" w:rsidRPr="004816BC">
        <w:rPr>
          <w:rFonts w:cs="Arial"/>
          <w:b/>
          <w:bCs/>
          <w:lang w:val="fr-FR"/>
        </w:rPr>
        <w:t xml:space="preserve">Écouter attentivement </w:t>
      </w:r>
      <w:r w:rsidR="00521C33" w:rsidRPr="004816BC">
        <w:rPr>
          <w:rFonts w:cs="Arial"/>
          <w:bCs/>
          <w:lang w:val="fr-FR"/>
        </w:rPr>
        <w:t>et prendre les confidences de l’enfant/adolescent au s</w:t>
      </w:r>
      <w:r w:rsidR="00521C33" w:rsidRPr="004816BC">
        <w:rPr>
          <w:rFonts w:cs="Arial"/>
          <w:bCs/>
          <w:lang w:val="fr-FR"/>
        </w:rPr>
        <w:t>é</w:t>
      </w:r>
      <w:r w:rsidR="00521C33" w:rsidRPr="004816BC">
        <w:rPr>
          <w:rFonts w:cs="Arial"/>
          <w:bCs/>
          <w:lang w:val="fr-FR"/>
        </w:rPr>
        <w:t>rieux</w:t>
      </w:r>
      <w:r w:rsidRPr="004816BC">
        <w:rPr>
          <w:rFonts w:cs="Arial"/>
          <w:lang w:val="fr-FR"/>
        </w:rPr>
        <w:t>.</w:t>
      </w:r>
    </w:p>
    <w:p w:rsidR="00716E4B" w:rsidRPr="004816BC" w:rsidRDefault="00716E4B" w:rsidP="00716E4B">
      <w:pPr>
        <w:autoSpaceDE w:val="0"/>
        <w:autoSpaceDN w:val="0"/>
        <w:adjustRightInd w:val="0"/>
        <w:spacing w:line="360" w:lineRule="auto"/>
        <w:rPr>
          <w:rFonts w:cs="Arial"/>
          <w:lang w:val="fr-FR"/>
        </w:rPr>
      </w:pPr>
      <w:r w:rsidRPr="004816BC">
        <w:rPr>
          <w:rFonts w:cs="Arial"/>
          <w:lang w:val="fr-FR"/>
        </w:rPr>
        <w:t xml:space="preserve">&gt; </w:t>
      </w:r>
      <w:r w:rsidR="00521C33" w:rsidRPr="004816BC">
        <w:rPr>
          <w:rFonts w:cs="Arial"/>
          <w:lang w:val="fr-FR"/>
        </w:rPr>
        <w:t xml:space="preserve">Message important à transmettre : </w:t>
      </w:r>
      <w:r w:rsidR="00521C33" w:rsidRPr="004816BC">
        <w:rPr>
          <w:rFonts w:cs="Arial"/>
          <w:b/>
          <w:lang w:val="fr-FR"/>
        </w:rPr>
        <w:t>Ce n’est pas ta faute</w:t>
      </w:r>
      <w:r w:rsidR="00521C33" w:rsidRPr="004816BC">
        <w:rPr>
          <w:rFonts w:cs="Arial"/>
          <w:lang w:val="fr-FR"/>
        </w:rPr>
        <w:t>. Tu as très bien fait d’en parler</w:t>
      </w:r>
      <w:r w:rsidRPr="004816BC">
        <w:rPr>
          <w:rFonts w:cs="Arial"/>
          <w:lang w:val="fr-FR"/>
        </w:rPr>
        <w:t>.</w:t>
      </w:r>
    </w:p>
    <w:p w:rsidR="00716E4B" w:rsidRPr="004816BC" w:rsidRDefault="00716E4B" w:rsidP="00716E4B">
      <w:pPr>
        <w:autoSpaceDE w:val="0"/>
        <w:autoSpaceDN w:val="0"/>
        <w:adjustRightInd w:val="0"/>
        <w:spacing w:line="360" w:lineRule="auto"/>
        <w:rPr>
          <w:rFonts w:cs="Arial"/>
          <w:lang w:val="fr-FR"/>
        </w:rPr>
      </w:pPr>
      <w:r w:rsidRPr="004816BC">
        <w:rPr>
          <w:rFonts w:cs="Arial"/>
          <w:lang w:val="fr-FR"/>
        </w:rPr>
        <w:t xml:space="preserve">&gt; </w:t>
      </w:r>
      <w:r w:rsidR="00521C33" w:rsidRPr="004816BC">
        <w:rPr>
          <w:rFonts w:cs="Arial"/>
          <w:lang w:val="fr-FR"/>
        </w:rPr>
        <w:t xml:space="preserve">Ne pas faire de </w:t>
      </w:r>
      <w:r w:rsidR="00521C33" w:rsidRPr="004816BC">
        <w:rPr>
          <w:rFonts w:cs="Arial"/>
          <w:b/>
          <w:lang w:val="fr-FR"/>
        </w:rPr>
        <w:t>promesses irréalisables</w:t>
      </w:r>
      <w:r w:rsidR="002B4CAA">
        <w:rPr>
          <w:rFonts w:cs="Arial"/>
          <w:lang w:val="fr-FR"/>
        </w:rPr>
        <w:t xml:space="preserve"> (confidentialité, veiller à s</w:t>
      </w:r>
      <w:r w:rsidR="00521C33" w:rsidRPr="004816BC">
        <w:rPr>
          <w:rFonts w:cs="Arial"/>
          <w:lang w:val="fr-FR"/>
        </w:rPr>
        <w:t>es propres l</w:t>
      </w:r>
      <w:r w:rsidR="00521C33" w:rsidRPr="004816BC">
        <w:rPr>
          <w:rFonts w:cs="Arial"/>
          <w:lang w:val="fr-FR"/>
        </w:rPr>
        <w:t>i</w:t>
      </w:r>
      <w:r w:rsidR="00521C33" w:rsidRPr="004816BC">
        <w:rPr>
          <w:rFonts w:cs="Arial"/>
          <w:lang w:val="fr-FR"/>
        </w:rPr>
        <w:t>mites)</w:t>
      </w:r>
    </w:p>
    <w:p w:rsidR="00716E4B" w:rsidRPr="004816BC" w:rsidRDefault="00716E4B" w:rsidP="00716E4B">
      <w:pPr>
        <w:autoSpaceDE w:val="0"/>
        <w:autoSpaceDN w:val="0"/>
        <w:adjustRightInd w:val="0"/>
        <w:spacing w:line="360" w:lineRule="auto"/>
        <w:rPr>
          <w:rFonts w:cs="Arial"/>
          <w:b/>
          <w:bCs/>
          <w:lang w:val="fr-FR"/>
        </w:rPr>
      </w:pPr>
      <w:r w:rsidRPr="004816BC">
        <w:rPr>
          <w:rFonts w:cs="Arial"/>
          <w:lang w:val="fr-FR"/>
        </w:rPr>
        <w:t xml:space="preserve">&gt; </w:t>
      </w:r>
      <w:r w:rsidR="00521C33" w:rsidRPr="004816BC">
        <w:rPr>
          <w:rFonts w:cs="Arial"/>
          <w:lang w:val="fr-FR"/>
        </w:rPr>
        <w:t xml:space="preserve">Rechercher de </w:t>
      </w:r>
      <w:r w:rsidR="00521C33" w:rsidRPr="004816BC">
        <w:rPr>
          <w:rFonts w:cs="Arial"/>
          <w:b/>
          <w:lang w:val="fr-FR"/>
        </w:rPr>
        <w:t>l’aide pour soi-même</w:t>
      </w:r>
    </w:p>
    <w:p w:rsidR="00716E4B" w:rsidRPr="004816BC" w:rsidRDefault="00716E4B" w:rsidP="00716E4B">
      <w:pPr>
        <w:autoSpaceDE w:val="0"/>
        <w:autoSpaceDN w:val="0"/>
        <w:adjustRightInd w:val="0"/>
        <w:spacing w:line="360" w:lineRule="auto"/>
        <w:rPr>
          <w:rFonts w:cs="Arial"/>
          <w:lang w:val="fr-FR"/>
        </w:rPr>
      </w:pPr>
      <w:r w:rsidRPr="004816BC">
        <w:rPr>
          <w:rFonts w:cs="Arial"/>
          <w:lang w:val="fr-FR"/>
        </w:rPr>
        <w:t xml:space="preserve">&gt; </w:t>
      </w:r>
      <w:r w:rsidR="00521C33" w:rsidRPr="004816BC">
        <w:rPr>
          <w:rFonts w:cs="Arial"/>
          <w:lang w:val="fr-FR"/>
        </w:rPr>
        <w:t xml:space="preserve">Effectuer une </w:t>
      </w:r>
      <w:r w:rsidR="00521C33" w:rsidRPr="004816BC">
        <w:rPr>
          <w:rFonts w:cs="Arial"/>
          <w:b/>
          <w:lang w:val="fr-FR"/>
        </w:rPr>
        <w:t>consignation factuelle</w:t>
      </w:r>
      <w:r w:rsidR="00521C33" w:rsidRPr="004816BC">
        <w:rPr>
          <w:rFonts w:cs="Arial"/>
          <w:lang w:val="fr-FR"/>
        </w:rPr>
        <w:t xml:space="preserve"> : situation, faits, témoignage de l’enfant/adolescent, date, observations</w:t>
      </w:r>
    </w:p>
    <w:p w:rsidR="00716E4B" w:rsidRPr="004816BC" w:rsidRDefault="00521C33" w:rsidP="00716E4B">
      <w:pPr>
        <w:autoSpaceDE w:val="0"/>
        <w:autoSpaceDN w:val="0"/>
        <w:adjustRightInd w:val="0"/>
        <w:spacing w:line="360" w:lineRule="auto"/>
        <w:rPr>
          <w:rFonts w:cs="Arial"/>
          <w:lang w:val="fr-FR"/>
        </w:rPr>
      </w:pPr>
      <w:r w:rsidRPr="004816BC">
        <w:rPr>
          <w:rFonts w:cs="Arial"/>
          <w:lang w:val="fr-FR"/>
        </w:rPr>
        <w:t xml:space="preserve">&gt; Discuter avec l’enfant ou l’adolescent de la </w:t>
      </w:r>
      <w:r w:rsidRPr="004816BC">
        <w:rPr>
          <w:rFonts w:cs="Arial"/>
          <w:b/>
          <w:lang w:val="fr-FR"/>
        </w:rPr>
        <w:t>marche à suivre</w:t>
      </w:r>
    </w:p>
    <w:p w:rsidR="00716E4B" w:rsidRPr="004816BC" w:rsidRDefault="00716E4B" w:rsidP="00716E4B">
      <w:pPr>
        <w:spacing w:line="360" w:lineRule="auto"/>
        <w:rPr>
          <w:lang w:val="fr-FR"/>
        </w:rPr>
      </w:pPr>
      <w:r w:rsidRPr="004816BC">
        <w:rPr>
          <w:rFonts w:cs="Arial"/>
          <w:lang w:val="fr-FR"/>
        </w:rPr>
        <w:t xml:space="preserve">&gt; </w:t>
      </w:r>
      <w:r w:rsidR="00521C33" w:rsidRPr="004816BC">
        <w:rPr>
          <w:rFonts w:cs="Arial"/>
          <w:b/>
          <w:bCs/>
          <w:lang w:val="fr-FR"/>
        </w:rPr>
        <w:t>Ne transmettre aucune information à la</w:t>
      </w:r>
      <w:r w:rsidR="00041A40">
        <w:rPr>
          <w:rFonts w:cs="Arial"/>
          <w:b/>
          <w:bCs/>
          <w:lang w:val="fr-FR"/>
        </w:rPr>
        <w:t xml:space="preserve"> </w:t>
      </w:r>
      <w:r w:rsidR="00521C33" w:rsidRPr="004816BC">
        <w:rPr>
          <w:rFonts w:cs="Arial"/>
          <w:b/>
          <w:bCs/>
          <w:lang w:val="fr-FR"/>
        </w:rPr>
        <w:t>(</w:t>
      </w:r>
      <w:r w:rsidR="00041A40">
        <w:rPr>
          <w:rFonts w:cs="Arial"/>
          <w:b/>
          <w:bCs/>
          <w:lang w:val="fr-FR"/>
        </w:rPr>
        <w:t>aux</w:t>
      </w:r>
      <w:r w:rsidR="00521C33" w:rsidRPr="004816BC">
        <w:rPr>
          <w:rFonts w:cs="Arial"/>
          <w:b/>
          <w:bCs/>
          <w:lang w:val="fr-FR"/>
        </w:rPr>
        <w:t>) personne(s) incriminée(s) !</w:t>
      </w:r>
    </w:p>
    <w:p w:rsidR="00197E9A" w:rsidRPr="004816BC" w:rsidRDefault="00197E9A" w:rsidP="00515B29">
      <w:pPr>
        <w:jc w:val="both"/>
        <w:rPr>
          <w:lang w:val="fr-FR"/>
        </w:rPr>
      </w:pPr>
    </w:p>
    <w:sectPr w:rsidR="00197E9A" w:rsidRPr="004816BC" w:rsidSect="008B5AAF">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6D0D" w:rsidRDefault="00CA6D0D" w:rsidP="00416EE7">
      <w:r>
        <w:separator/>
      </w:r>
    </w:p>
  </w:endnote>
  <w:endnote w:type="continuationSeparator" w:id="0">
    <w:p w:rsidR="00CA6D0D" w:rsidRDefault="00CA6D0D" w:rsidP="00416E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EE7" w:rsidRDefault="00416EE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EE7" w:rsidRDefault="00416EE7">
    <w:pPr>
      <w:pStyle w:val="Fuzeil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EE7" w:rsidRDefault="00416EE7">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6D0D" w:rsidRDefault="00CA6D0D" w:rsidP="00416EE7">
      <w:r>
        <w:separator/>
      </w:r>
    </w:p>
  </w:footnote>
  <w:footnote w:type="continuationSeparator" w:id="0">
    <w:p w:rsidR="00CA6D0D" w:rsidRDefault="00CA6D0D" w:rsidP="00416E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EE7" w:rsidRDefault="00416EE7">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EE7" w:rsidRDefault="00416EE7">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EE7" w:rsidRDefault="00416EE7">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52B14"/>
    <w:multiLevelType w:val="multilevel"/>
    <w:tmpl w:val="89A26F90"/>
    <w:lvl w:ilvl="0">
      <w:start w:val="1"/>
      <w:numFmt w:val="decimal"/>
      <w:pStyle w:val="PrfungstextNummerierung"/>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011"/>
        </w:tabs>
        <w:ind w:left="2579" w:hanging="648"/>
      </w:pPr>
      <w:rPr>
        <w:rFonts w:hint="default"/>
      </w:rPr>
    </w:lvl>
    <w:lvl w:ilvl="4">
      <w:start w:val="1"/>
      <w:numFmt w:val="decimal"/>
      <w:lvlText w:val="%1.%2.%3.%4.%5."/>
      <w:lvlJc w:val="left"/>
      <w:pPr>
        <w:tabs>
          <w:tab w:val="num" w:pos="3371"/>
        </w:tabs>
        <w:ind w:left="3083" w:hanging="792"/>
      </w:pPr>
      <w:rPr>
        <w:rFonts w:hint="default"/>
      </w:rPr>
    </w:lvl>
    <w:lvl w:ilvl="5">
      <w:start w:val="1"/>
      <w:numFmt w:val="decimal"/>
      <w:lvlText w:val="%1.%2.%3.%4.%5.%6."/>
      <w:lvlJc w:val="left"/>
      <w:pPr>
        <w:tabs>
          <w:tab w:val="num" w:pos="4091"/>
        </w:tabs>
        <w:ind w:left="3587" w:hanging="936"/>
      </w:pPr>
      <w:rPr>
        <w:rFonts w:hint="default"/>
      </w:rPr>
    </w:lvl>
    <w:lvl w:ilvl="6">
      <w:start w:val="1"/>
      <w:numFmt w:val="decimal"/>
      <w:lvlText w:val="%1.%2.%3.%4.%5.%6.%7."/>
      <w:lvlJc w:val="left"/>
      <w:pPr>
        <w:tabs>
          <w:tab w:val="num" w:pos="4451"/>
        </w:tabs>
        <w:ind w:left="4091" w:hanging="1080"/>
      </w:pPr>
      <w:rPr>
        <w:rFonts w:hint="default"/>
      </w:rPr>
    </w:lvl>
    <w:lvl w:ilvl="7">
      <w:start w:val="1"/>
      <w:numFmt w:val="decimal"/>
      <w:lvlText w:val="%1.%2.%3.%4.%5.%6.%7.%8."/>
      <w:lvlJc w:val="left"/>
      <w:pPr>
        <w:tabs>
          <w:tab w:val="num" w:pos="5171"/>
        </w:tabs>
        <w:ind w:left="4595" w:hanging="1224"/>
      </w:pPr>
      <w:rPr>
        <w:rFonts w:hint="default"/>
      </w:rPr>
    </w:lvl>
    <w:lvl w:ilvl="8">
      <w:start w:val="1"/>
      <w:numFmt w:val="decimal"/>
      <w:lvlText w:val="%1.%2.%3.%4.%5.%6.%7.%8.%9."/>
      <w:lvlJc w:val="left"/>
      <w:pPr>
        <w:tabs>
          <w:tab w:val="num" w:pos="5891"/>
        </w:tabs>
        <w:ind w:left="5171" w:hanging="1440"/>
      </w:pPr>
      <w:rPr>
        <w:rFont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embedSystemFonts/>
  <w:stylePaneFormatFilter w:val="3F01"/>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rsids>
    <w:rsidRoot w:val="00652622"/>
    <w:rsid w:val="000311D5"/>
    <w:rsid w:val="00036DA4"/>
    <w:rsid w:val="00041A40"/>
    <w:rsid w:val="00056C0C"/>
    <w:rsid w:val="00096437"/>
    <w:rsid w:val="000D28E4"/>
    <w:rsid w:val="00121FD2"/>
    <w:rsid w:val="00171144"/>
    <w:rsid w:val="00197E9A"/>
    <w:rsid w:val="001B017E"/>
    <w:rsid w:val="00207934"/>
    <w:rsid w:val="002218E9"/>
    <w:rsid w:val="002B4CAA"/>
    <w:rsid w:val="00365000"/>
    <w:rsid w:val="0037487A"/>
    <w:rsid w:val="00413BF0"/>
    <w:rsid w:val="00416EE7"/>
    <w:rsid w:val="004633DA"/>
    <w:rsid w:val="00472D7C"/>
    <w:rsid w:val="004816BC"/>
    <w:rsid w:val="00483B39"/>
    <w:rsid w:val="00487631"/>
    <w:rsid w:val="00515B29"/>
    <w:rsid w:val="00517FD4"/>
    <w:rsid w:val="00521C33"/>
    <w:rsid w:val="0057750A"/>
    <w:rsid w:val="00652622"/>
    <w:rsid w:val="0067396A"/>
    <w:rsid w:val="00687BFE"/>
    <w:rsid w:val="006D4696"/>
    <w:rsid w:val="00716E4B"/>
    <w:rsid w:val="007D2ECE"/>
    <w:rsid w:val="007F7484"/>
    <w:rsid w:val="007F75E9"/>
    <w:rsid w:val="00867200"/>
    <w:rsid w:val="00875CD1"/>
    <w:rsid w:val="008B5AAF"/>
    <w:rsid w:val="009A5EB2"/>
    <w:rsid w:val="009C49F6"/>
    <w:rsid w:val="00A96EE9"/>
    <w:rsid w:val="00B351A1"/>
    <w:rsid w:val="00BC05D9"/>
    <w:rsid w:val="00BE41D6"/>
    <w:rsid w:val="00C71210"/>
    <w:rsid w:val="00C73C6A"/>
    <w:rsid w:val="00CA40C5"/>
    <w:rsid w:val="00CA6D0D"/>
    <w:rsid w:val="00CC7D7A"/>
    <w:rsid w:val="00D5403A"/>
    <w:rsid w:val="00D83B74"/>
    <w:rsid w:val="00D96EE5"/>
    <w:rsid w:val="00DF1101"/>
    <w:rsid w:val="00E41AC4"/>
    <w:rsid w:val="00E45CD6"/>
    <w:rsid w:val="00E73CEE"/>
    <w:rsid w:val="00E92D21"/>
    <w:rsid w:val="00EB44B0"/>
    <w:rsid w:val="00EF39A0"/>
    <w:rsid w:val="00F3553F"/>
    <w:rsid w:val="00F738A8"/>
    <w:rsid w:val="00F860EF"/>
    <w:rsid w:val="00FA3F52"/>
    <w:rsid w:val="00FB25E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B25EB"/>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text">
    <w:name w:val="Prüfungstext"/>
    <w:basedOn w:val="Standard"/>
    <w:rsid w:val="007D2ECE"/>
    <w:pPr>
      <w:ind w:left="851"/>
      <w:jc w:val="both"/>
    </w:pPr>
  </w:style>
  <w:style w:type="paragraph" w:customStyle="1" w:styleId="PrfungstextNummerierung">
    <w:name w:val="Prüfungstext_Nummerierung"/>
    <w:basedOn w:val="Prfungstext"/>
    <w:next w:val="Prfungstext"/>
    <w:rsid w:val="00F738A8"/>
    <w:pPr>
      <w:numPr>
        <w:numId w:val="2"/>
      </w:numPr>
    </w:pPr>
    <w:rPr>
      <w:b/>
      <w:sz w:val="28"/>
    </w:rPr>
  </w:style>
  <w:style w:type="character" w:customStyle="1" w:styleId="PrfungstextUnterberschrift">
    <w:name w:val="Prüfungstext_Unterüberschrift"/>
    <w:rsid w:val="00D96EE5"/>
    <w:rPr>
      <w:rFonts w:ascii="Arial" w:hAnsi="Arial"/>
      <w:sz w:val="24"/>
    </w:rPr>
  </w:style>
  <w:style w:type="character" w:styleId="Hyperlink">
    <w:name w:val="Hyperlink"/>
    <w:basedOn w:val="Absatz-Standardschriftart"/>
    <w:rsid w:val="00F3553F"/>
    <w:rPr>
      <w:color w:val="0000FF" w:themeColor="hyperlink"/>
      <w:u w:val="single"/>
    </w:rPr>
  </w:style>
  <w:style w:type="paragraph" w:styleId="Kopfzeile">
    <w:name w:val="header"/>
    <w:basedOn w:val="Standard"/>
    <w:link w:val="KopfzeileZchn"/>
    <w:rsid w:val="00416EE7"/>
    <w:pPr>
      <w:tabs>
        <w:tab w:val="center" w:pos="4536"/>
        <w:tab w:val="right" w:pos="9072"/>
      </w:tabs>
    </w:pPr>
  </w:style>
  <w:style w:type="character" w:customStyle="1" w:styleId="KopfzeileZchn">
    <w:name w:val="Kopfzeile Zchn"/>
    <w:basedOn w:val="Absatz-Standardschriftart"/>
    <w:link w:val="Kopfzeile"/>
    <w:rsid w:val="00416EE7"/>
    <w:rPr>
      <w:rFonts w:ascii="Arial" w:hAnsi="Arial"/>
      <w:sz w:val="24"/>
      <w:szCs w:val="24"/>
    </w:rPr>
  </w:style>
  <w:style w:type="paragraph" w:styleId="Fuzeile">
    <w:name w:val="footer"/>
    <w:basedOn w:val="Standard"/>
    <w:link w:val="FuzeileZchn"/>
    <w:rsid w:val="00416EE7"/>
    <w:pPr>
      <w:tabs>
        <w:tab w:val="center" w:pos="4536"/>
        <w:tab w:val="right" w:pos="9072"/>
      </w:tabs>
    </w:pPr>
  </w:style>
  <w:style w:type="character" w:customStyle="1" w:styleId="FuzeileZchn">
    <w:name w:val="Fußzeile Zchn"/>
    <w:basedOn w:val="Absatz-Standardschriftart"/>
    <w:link w:val="Fuzeile"/>
    <w:rsid w:val="00416EE7"/>
    <w:rPr>
      <w:rFonts w:ascii="Arial" w:hAnsi="Arial"/>
      <w:sz w:val="24"/>
      <w:szCs w:val="24"/>
    </w:rPr>
  </w:style>
  <w:style w:type="character" w:styleId="Kommentarzeichen">
    <w:name w:val="annotation reference"/>
    <w:basedOn w:val="Absatz-Standardschriftart"/>
    <w:rsid w:val="00BC05D9"/>
    <w:rPr>
      <w:sz w:val="16"/>
      <w:szCs w:val="16"/>
    </w:rPr>
  </w:style>
  <w:style w:type="paragraph" w:styleId="Kommentartext">
    <w:name w:val="annotation text"/>
    <w:basedOn w:val="Standard"/>
    <w:link w:val="KommentartextZchn"/>
    <w:rsid w:val="00BC05D9"/>
    <w:rPr>
      <w:sz w:val="20"/>
      <w:szCs w:val="20"/>
    </w:rPr>
  </w:style>
  <w:style w:type="character" w:customStyle="1" w:styleId="KommentartextZchn">
    <w:name w:val="Kommentartext Zchn"/>
    <w:basedOn w:val="Absatz-Standardschriftart"/>
    <w:link w:val="Kommentartext"/>
    <w:rsid w:val="00BC05D9"/>
    <w:rPr>
      <w:rFonts w:ascii="Arial" w:hAnsi="Arial"/>
    </w:rPr>
  </w:style>
  <w:style w:type="paragraph" w:styleId="Kommentarthema">
    <w:name w:val="annotation subject"/>
    <w:basedOn w:val="Kommentartext"/>
    <w:next w:val="Kommentartext"/>
    <w:link w:val="KommentarthemaZchn"/>
    <w:rsid w:val="00BC05D9"/>
    <w:rPr>
      <w:b/>
      <w:bCs/>
    </w:rPr>
  </w:style>
  <w:style w:type="character" w:customStyle="1" w:styleId="KommentarthemaZchn">
    <w:name w:val="Kommentarthema Zchn"/>
    <w:basedOn w:val="KommentartextZchn"/>
    <w:link w:val="Kommentarthema"/>
    <w:rsid w:val="00BC05D9"/>
    <w:rPr>
      <w:rFonts w:ascii="Arial" w:hAnsi="Arial"/>
      <w:b/>
      <w:bCs/>
    </w:rPr>
  </w:style>
  <w:style w:type="paragraph" w:styleId="Sprechblasentext">
    <w:name w:val="Balloon Text"/>
    <w:basedOn w:val="Standard"/>
    <w:link w:val="SprechblasentextZchn"/>
    <w:rsid w:val="00BC05D9"/>
    <w:rPr>
      <w:rFonts w:ascii="Tahoma" w:hAnsi="Tahoma" w:cs="Tahoma"/>
      <w:sz w:val="16"/>
      <w:szCs w:val="16"/>
    </w:rPr>
  </w:style>
  <w:style w:type="character" w:customStyle="1" w:styleId="SprechblasentextZchn">
    <w:name w:val="Sprechblasentext Zchn"/>
    <w:basedOn w:val="Absatz-Standardschriftart"/>
    <w:link w:val="Sprechblasentext"/>
    <w:rsid w:val="00BC05D9"/>
    <w:rPr>
      <w:rFonts w:ascii="Tahoma" w:hAnsi="Tahoma" w:cs="Tahoma"/>
      <w:sz w:val="16"/>
      <w:szCs w:val="16"/>
    </w:rPr>
  </w:style>
  <w:style w:type="paragraph" w:styleId="Titel">
    <w:name w:val="Title"/>
    <w:basedOn w:val="Standard"/>
    <w:next w:val="Standard"/>
    <w:link w:val="TitelZchn"/>
    <w:qFormat/>
    <w:rsid w:val="00515B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515B29"/>
    <w:rPr>
      <w:rFonts w:asciiTheme="majorHAnsi" w:eastAsiaTheme="majorEastAsia" w:hAnsiTheme="majorHAnsi" w:cstheme="majorBidi"/>
      <w:color w:val="17365D" w:themeColor="text2" w:themeShade="BF"/>
      <w:spacing w:val="5"/>
      <w:kern w:val="28"/>
      <w:sz w:val="52"/>
      <w:szCs w:val="52"/>
    </w:rPr>
  </w:style>
  <w:style w:type="character" w:styleId="BesuchterHyperlink">
    <w:name w:val="FollowedHyperlink"/>
    <w:basedOn w:val="Absatz-Standardschriftart"/>
    <w:rsid w:val="00CA40C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B25EB"/>
    <w:rPr>
      <w:rFonts w:ascii="Arial" w:hAnsi="Arial"/>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rfungstext">
    <w:name w:val="Prüfungstext"/>
    <w:basedOn w:val="Standard"/>
    <w:rsid w:val="007D2ECE"/>
    <w:pPr>
      <w:ind w:left="851"/>
      <w:jc w:val="both"/>
    </w:pPr>
  </w:style>
  <w:style w:type="paragraph" w:customStyle="1" w:styleId="PrfungstextNummerierung">
    <w:name w:val="Prüfungstext_Nummerierung"/>
    <w:basedOn w:val="Prfungstext"/>
    <w:next w:val="Prfungstext"/>
    <w:rsid w:val="00F738A8"/>
    <w:pPr>
      <w:numPr>
        <w:numId w:val="2"/>
      </w:numPr>
    </w:pPr>
    <w:rPr>
      <w:b/>
      <w:sz w:val="28"/>
    </w:rPr>
  </w:style>
  <w:style w:type="character" w:customStyle="1" w:styleId="PrfungstextUnterberschrift">
    <w:name w:val="Prüfungstext_Unterüberschrift"/>
    <w:rsid w:val="00D96EE5"/>
    <w:rPr>
      <w:rFonts w:ascii="Arial" w:hAnsi="Arial"/>
      <w:sz w:val="24"/>
    </w:rPr>
  </w:style>
  <w:style w:type="character" w:styleId="Hyperlink">
    <w:name w:val="Hyperlink"/>
    <w:basedOn w:val="Absatz-Standardschriftart"/>
    <w:rsid w:val="00F3553F"/>
    <w:rPr>
      <w:color w:val="0000FF" w:themeColor="hyperlink"/>
      <w:u w:val="single"/>
    </w:rPr>
  </w:style>
  <w:style w:type="paragraph" w:styleId="Kopfzeile">
    <w:name w:val="header"/>
    <w:basedOn w:val="Standard"/>
    <w:link w:val="KopfzeileZchn"/>
    <w:rsid w:val="00416EE7"/>
    <w:pPr>
      <w:tabs>
        <w:tab w:val="center" w:pos="4536"/>
        <w:tab w:val="right" w:pos="9072"/>
      </w:tabs>
    </w:pPr>
  </w:style>
  <w:style w:type="character" w:customStyle="1" w:styleId="KopfzeileZchn">
    <w:name w:val="Kopfzeile Zchn"/>
    <w:basedOn w:val="Absatz-Standardschriftart"/>
    <w:link w:val="Kopfzeile"/>
    <w:rsid w:val="00416EE7"/>
    <w:rPr>
      <w:rFonts w:ascii="Arial" w:hAnsi="Arial"/>
      <w:sz w:val="24"/>
      <w:szCs w:val="24"/>
    </w:rPr>
  </w:style>
  <w:style w:type="paragraph" w:styleId="Fuzeile">
    <w:name w:val="footer"/>
    <w:basedOn w:val="Standard"/>
    <w:link w:val="FuzeileZchn"/>
    <w:rsid w:val="00416EE7"/>
    <w:pPr>
      <w:tabs>
        <w:tab w:val="center" w:pos="4536"/>
        <w:tab w:val="right" w:pos="9072"/>
      </w:tabs>
    </w:pPr>
  </w:style>
  <w:style w:type="character" w:customStyle="1" w:styleId="FuzeileZchn">
    <w:name w:val="Fußzeile Zchn"/>
    <w:basedOn w:val="Absatz-Standardschriftart"/>
    <w:link w:val="Fuzeile"/>
    <w:rsid w:val="00416EE7"/>
    <w:rPr>
      <w:rFonts w:ascii="Arial" w:hAnsi="Arial"/>
      <w:sz w:val="24"/>
      <w:szCs w:val="24"/>
    </w:rPr>
  </w:style>
  <w:style w:type="character" w:styleId="Kommentarzeichen">
    <w:name w:val="annotation reference"/>
    <w:basedOn w:val="Absatz-Standardschriftart"/>
    <w:rsid w:val="00BC05D9"/>
    <w:rPr>
      <w:sz w:val="16"/>
      <w:szCs w:val="16"/>
    </w:rPr>
  </w:style>
  <w:style w:type="paragraph" w:styleId="Kommentartext">
    <w:name w:val="annotation text"/>
    <w:basedOn w:val="Standard"/>
    <w:link w:val="KommentartextZchn"/>
    <w:rsid w:val="00BC05D9"/>
    <w:rPr>
      <w:sz w:val="20"/>
      <w:szCs w:val="20"/>
    </w:rPr>
  </w:style>
  <w:style w:type="character" w:customStyle="1" w:styleId="KommentartextZchn">
    <w:name w:val="Kommentartext Zchn"/>
    <w:basedOn w:val="Absatz-Standardschriftart"/>
    <w:link w:val="Kommentartext"/>
    <w:rsid w:val="00BC05D9"/>
    <w:rPr>
      <w:rFonts w:ascii="Arial" w:hAnsi="Arial"/>
    </w:rPr>
  </w:style>
  <w:style w:type="paragraph" w:styleId="Kommentarthema">
    <w:name w:val="annotation subject"/>
    <w:basedOn w:val="Kommentartext"/>
    <w:next w:val="Kommentartext"/>
    <w:link w:val="KommentarthemaZchn"/>
    <w:rsid w:val="00BC05D9"/>
    <w:rPr>
      <w:b/>
      <w:bCs/>
    </w:rPr>
  </w:style>
  <w:style w:type="character" w:customStyle="1" w:styleId="KommentarthemaZchn">
    <w:name w:val="Kommentarthema Zchn"/>
    <w:basedOn w:val="KommentartextZchn"/>
    <w:link w:val="Kommentarthema"/>
    <w:rsid w:val="00BC05D9"/>
    <w:rPr>
      <w:rFonts w:ascii="Arial" w:hAnsi="Arial"/>
      <w:b/>
      <w:bCs/>
    </w:rPr>
  </w:style>
  <w:style w:type="paragraph" w:styleId="Sprechblasentext">
    <w:name w:val="Balloon Text"/>
    <w:basedOn w:val="Standard"/>
    <w:link w:val="SprechblasentextZchn"/>
    <w:rsid w:val="00BC05D9"/>
    <w:rPr>
      <w:rFonts w:ascii="Tahoma" w:hAnsi="Tahoma" w:cs="Tahoma"/>
      <w:sz w:val="16"/>
      <w:szCs w:val="16"/>
    </w:rPr>
  </w:style>
  <w:style w:type="character" w:customStyle="1" w:styleId="SprechblasentextZchn">
    <w:name w:val="Sprechblasentext Zchn"/>
    <w:basedOn w:val="Absatz-Standardschriftart"/>
    <w:link w:val="Sprechblasentext"/>
    <w:rsid w:val="00BC05D9"/>
    <w:rPr>
      <w:rFonts w:ascii="Tahoma" w:hAnsi="Tahoma" w:cs="Tahoma"/>
      <w:sz w:val="16"/>
      <w:szCs w:val="16"/>
    </w:rPr>
  </w:style>
  <w:style w:type="paragraph" w:styleId="Titel">
    <w:name w:val="Title"/>
    <w:basedOn w:val="Standard"/>
    <w:next w:val="Standard"/>
    <w:link w:val="TitelZchn"/>
    <w:qFormat/>
    <w:rsid w:val="00515B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rsid w:val="00515B2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rs.de/rat-und-hilfe/praevention-kinder-und-jugendschutz.htm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ein-raum-fuer-missbrauch.d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1.tif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mailto:praevention@drs.de" TargetMode="External"/><Relationship Id="rId14" Type="http://schemas.openxmlformats.org/officeDocument/2006/relationships/footer" Target="footer2.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807</Words>
  <Characters>4680</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Standard-Vorlage für Office 2010</vt:lpstr>
    </vt:vector>
  </TitlesOfParts>
  <Company>Bischöfliches Ordinariat</Company>
  <LinksUpToDate>false</LinksUpToDate>
  <CharactersWithSpaces>5477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Standard-Vorlage für Office 2010</dc:title>
  <dc:creator>Sabine Hesse</dc:creator>
  <cp:lastModifiedBy>abue</cp:lastModifiedBy>
  <cp:revision>2</cp:revision>
  <cp:lastPrinted>2015-12-18T14:20:00Z</cp:lastPrinted>
  <dcterms:created xsi:type="dcterms:W3CDTF">2016-09-14T12:09:00Z</dcterms:created>
  <dcterms:modified xsi:type="dcterms:W3CDTF">2016-09-14T12:09:00Z</dcterms:modified>
</cp:coreProperties>
</file>