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622" w:rsidRPr="00CE4F72" w:rsidRDefault="00CE4F72" w:rsidP="00515B29">
      <w:pPr>
        <w:pStyle w:val="Titel"/>
        <w:rPr>
          <w:sz w:val="44"/>
          <w:lang w:val="it-IT"/>
        </w:rPr>
      </w:pPr>
      <w:bookmarkStart w:id="0" w:name="_GoBack"/>
      <w:r w:rsidRPr="00CE4F72">
        <w:rPr>
          <w:sz w:val="44"/>
          <w:lang w:val="it-IT"/>
        </w:rPr>
        <w:t>Cari</w:t>
      </w:r>
      <w:r>
        <w:rPr>
          <w:sz w:val="44"/>
          <w:lang w:val="it-IT"/>
        </w:rPr>
        <w:t>ssim</w:t>
      </w:r>
      <w:r w:rsidR="00A55F6B">
        <w:rPr>
          <w:sz w:val="44"/>
          <w:lang w:val="it-IT"/>
        </w:rPr>
        <w:t>i</w:t>
      </w:r>
      <w:r w:rsidRPr="00CE4F72">
        <w:rPr>
          <w:sz w:val="44"/>
          <w:lang w:val="it-IT"/>
        </w:rPr>
        <w:t xml:space="preserve"> </w:t>
      </w:r>
      <w:r>
        <w:rPr>
          <w:sz w:val="44"/>
          <w:lang w:val="it-IT"/>
        </w:rPr>
        <w:t>volontari</w:t>
      </w:r>
      <w:r w:rsidR="00652622" w:rsidRPr="00CE4F72">
        <w:rPr>
          <w:sz w:val="44"/>
          <w:lang w:val="it-IT"/>
        </w:rPr>
        <w:t>,</w:t>
      </w:r>
    </w:p>
    <w:p w:rsidR="00BC05D9" w:rsidRPr="00CE4F72" w:rsidRDefault="00A55F6B" w:rsidP="00515B29">
      <w:pPr>
        <w:jc w:val="both"/>
        <w:rPr>
          <w:lang w:val="it-IT"/>
        </w:rPr>
      </w:pPr>
      <w:r>
        <w:rPr>
          <w:lang w:val="it-IT"/>
        </w:rPr>
        <w:t>Voi</w:t>
      </w:r>
      <w:r w:rsidR="0074432F">
        <w:rPr>
          <w:lang w:val="it-IT"/>
        </w:rPr>
        <w:t xml:space="preserve"> desidera</w:t>
      </w:r>
      <w:r>
        <w:rPr>
          <w:lang w:val="it-IT"/>
        </w:rPr>
        <w:t>te</w:t>
      </w:r>
      <w:r w:rsidR="00CE4F72" w:rsidRPr="00CE4F72">
        <w:rPr>
          <w:lang w:val="it-IT"/>
        </w:rPr>
        <w:t xml:space="preserve"> </w:t>
      </w:r>
      <w:r w:rsidR="00CE4F72">
        <w:rPr>
          <w:lang w:val="it-IT"/>
        </w:rPr>
        <w:t>riporre</w:t>
      </w:r>
      <w:r w:rsidR="00CE4F72" w:rsidRPr="00CE4F72">
        <w:rPr>
          <w:lang w:val="it-IT"/>
        </w:rPr>
        <w:t xml:space="preserve"> il </w:t>
      </w:r>
      <w:r>
        <w:rPr>
          <w:lang w:val="it-IT"/>
        </w:rPr>
        <w:t>Vostro</w:t>
      </w:r>
      <w:r w:rsidR="00CE4F72" w:rsidRPr="00CE4F72">
        <w:rPr>
          <w:lang w:val="it-IT"/>
        </w:rPr>
        <w:t xml:space="preserve"> tempo, le </w:t>
      </w:r>
      <w:r>
        <w:rPr>
          <w:lang w:val="it-IT"/>
        </w:rPr>
        <w:t>Vostre</w:t>
      </w:r>
      <w:r w:rsidR="00CE4F72" w:rsidRPr="00CE4F72">
        <w:rPr>
          <w:lang w:val="it-IT"/>
        </w:rPr>
        <w:t xml:space="preserve"> idee e il </w:t>
      </w:r>
      <w:r>
        <w:rPr>
          <w:lang w:val="it-IT"/>
        </w:rPr>
        <w:t>Vostro</w:t>
      </w:r>
      <w:r w:rsidR="00CE4F72" w:rsidRPr="00CE4F72">
        <w:rPr>
          <w:lang w:val="it-IT"/>
        </w:rPr>
        <w:t xml:space="preserve"> impegno nel nostro lavoro con bambini e ragazzi, diffondere la fede, articolare in modo consapevole e sensato il tempo libero</w:t>
      </w:r>
      <w:r w:rsidR="00BC05D9" w:rsidRPr="00CE4F72">
        <w:rPr>
          <w:lang w:val="it-IT"/>
        </w:rPr>
        <w:t xml:space="preserve">. </w:t>
      </w:r>
      <w:r w:rsidR="00CE4F72" w:rsidRPr="00CE4F72">
        <w:rPr>
          <w:lang w:val="it-IT"/>
        </w:rPr>
        <w:t xml:space="preserve">Ne siamo felici, la chiesa ha bisogno di </w:t>
      </w:r>
      <w:r w:rsidR="00CE4F72">
        <w:rPr>
          <w:lang w:val="it-IT"/>
        </w:rPr>
        <w:t>persone</w:t>
      </w:r>
      <w:r w:rsidR="00CE4F72" w:rsidRPr="00CE4F72">
        <w:rPr>
          <w:lang w:val="it-IT"/>
        </w:rPr>
        <w:t xml:space="preserve"> come </w:t>
      </w:r>
      <w:r>
        <w:rPr>
          <w:lang w:val="it-IT"/>
        </w:rPr>
        <w:t>Voi</w:t>
      </w:r>
      <w:r w:rsidR="00BC05D9" w:rsidRPr="00CE4F72">
        <w:rPr>
          <w:lang w:val="it-IT"/>
        </w:rPr>
        <w:t xml:space="preserve">! </w:t>
      </w:r>
    </w:p>
    <w:p w:rsidR="00515B29" w:rsidRPr="00CE4F72" w:rsidRDefault="00515B29" w:rsidP="00515B29">
      <w:pPr>
        <w:jc w:val="both"/>
        <w:rPr>
          <w:lang w:val="it-IT"/>
        </w:rPr>
      </w:pPr>
    </w:p>
    <w:p w:rsidR="00652622" w:rsidRPr="00A63DEF" w:rsidRDefault="00CE4F72" w:rsidP="00515B29">
      <w:pPr>
        <w:jc w:val="both"/>
        <w:rPr>
          <w:lang w:val="it-IT"/>
        </w:rPr>
      </w:pPr>
      <w:r w:rsidRPr="00CE4F72">
        <w:rPr>
          <w:lang w:val="it-IT"/>
        </w:rPr>
        <w:t xml:space="preserve">Ora </w:t>
      </w:r>
      <w:r w:rsidR="00A55F6B">
        <w:rPr>
          <w:lang w:val="it-IT"/>
        </w:rPr>
        <w:t>Vi</w:t>
      </w:r>
      <w:r w:rsidRPr="00CE4F72">
        <w:rPr>
          <w:lang w:val="it-IT"/>
        </w:rPr>
        <w:t xml:space="preserve"> viene da noi richiesto di presentare un certificato gene</w:t>
      </w:r>
      <w:r w:rsidR="00A63DEF">
        <w:rPr>
          <w:lang w:val="it-IT"/>
        </w:rPr>
        <w:t>ra</w:t>
      </w:r>
      <w:r w:rsidRPr="00CE4F72">
        <w:rPr>
          <w:lang w:val="it-IT"/>
        </w:rPr>
        <w:t>le del casellario giudiziale</w:t>
      </w:r>
      <w:r>
        <w:rPr>
          <w:lang w:val="it-IT"/>
        </w:rPr>
        <w:t xml:space="preserve"> Forse </w:t>
      </w:r>
      <w:r w:rsidR="00A55F6B">
        <w:rPr>
          <w:lang w:val="it-IT"/>
        </w:rPr>
        <w:t>Vi</w:t>
      </w:r>
      <w:r w:rsidR="0074432F">
        <w:rPr>
          <w:lang w:val="it-IT"/>
        </w:rPr>
        <w:t xml:space="preserve"> sta</w:t>
      </w:r>
      <w:r w:rsidR="00A55F6B">
        <w:rPr>
          <w:lang w:val="it-IT"/>
        </w:rPr>
        <w:t>te</w:t>
      </w:r>
      <w:r>
        <w:rPr>
          <w:lang w:val="it-IT"/>
        </w:rPr>
        <w:t xml:space="preserve"> </w:t>
      </w:r>
      <w:r w:rsidR="0074432F">
        <w:rPr>
          <w:lang w:val="it-IT"/>
        </w:rPr>
        <w:t>domandando</w:t>
      </w:r>
      <w:r>
        <w:rPr>
          <w:lang w:val="it-IT"/>
        </w:rPr>
        <w:t xml:space="preserve"> il senso di </w:t>
      </w:r>
      <w:r w:rsidR="00A63DEF">
        <w:rPr>
          <w:lang w:val="it-IT"/>
        </w:rPr>
        <w:t>tutto questo</w:t>
      </w:r>
      <w:r w:rsidR="00652622" w:rsidRPr="00CE4F72">
        <w:rPr>
          <w:lang w:val="it-IT"/>
        </w:rPr>
        <w:t xml:space="preserve">, </w:t>
      </w:r>
      <w:r w:rsidR="00A63DEF">
        <w:rPr>
          <w:lang w:val="it-IT"/>
        </w:rPr>
        <w:t xml:space="preserve">forse </w:t>
      </w:r>
      <w:r w:rsidR="00A55F6B">
        <w:rPr>
          <w:lang w:val="it-IT"/>
        </w:rPr>
        <w:t>Vi</w:t>
      </w:r>
      <w:r w:rsidR="00A63DEF">
        <w:rPr>
          <w:lang w:val="it-IT"/>
        </w:rPr>
        <w:t xml:space="preserve"> </w:t>
      </w:r>
      <w:r w:rsidR="0074432F">
        <w:rPr>
          <w:lang w:val="it-IT"/>
        </w:rPr>
        <w:t>sent</w:t>
      </w:r>
      <w:r w:rsidR="00A55F6B">
        <w:rPr>
          <w:lang w:val="it-IT"/>
        </w:rPr>
        <w:t>it</w:t>
      </w:r>
      <w:r w:rsidR="0074432F">
        <w:rPr>
          <w:lang w:val="it-IT"/>
        </w:rPr>
        <w:t>e</w:t>
      </w:r>
      <w:r w:rsidR="00A63DEF">
        <w:rPr>
          <w:lang w:val="it-IT"/>
        </w:rPr>
        <w:t xml:space="preserve"> guardat</w:t>
      </w:r>
      <w:r w:rsidR="00A55F6B">
        <w:rPr>
          <w:lang w:val="it-IT"/>
        </w:rPr>
        <w:t>i</w:t>
      </w:r>
      <w:r w:rsidR="00A63DEF">
        <w:rPr>
          <w:lang w:val="it-IT"/>
        </w:rPr>
        <w:t xml:space="preserve"> con sospetto e ne </w:t>
      </w:r>
      <w:r w:rsidR="00A55F6B">
        <w:rPr>
          <w:lang w:val="it-IT"/>
        </w:rPr>
        <w:t>siete</w:t>
      </w:r>
      <w:r w:rsidR="0074432F">
        <w:rPr>
          <w:lang w:val="it-IT"/>
        </w:rPr>
        <w:t xml:space="preserve"> contrariat</w:t>
      </w:r>
      <w:r w:rsidR="00A55F6B">
        <w:rPr>
          <w:lang w:val="it-IT"/>
        </w:rPr>
        <w:t>i</w:t>
      </w:r>
      <w:r w:rsidR="00652622" w:rsidRPr="00CE4F72">
        <w:rPr>
          <w:lang w:val="it-IT"/>
        </w:rPr>
        <w:t xml:space="preserve">. </w:t>
      </w:r>
      <w:r w:rsidR="00A63DEF">
        <w:rPr>
          <w:lang w:val="it-IT"/>
        </w:rPr>
        <w:t xml:space="preserve">Perché un tale ostacolo burocratico al </w:t>
      </w:r>
      <w:r w:rsidR="00A55F6B">
        <w:rPr>
          <w:lang w:val="it-IT"/>
        </w:rPr>
        <w:t>Vostro</w:t>
      </w:r>
      <w:r w:rsidR="00A63DEF">
        <w:rPr>
          <w:lang w:val="it-IT"/>
        </w:rPr>
        <w:t xml:space="preserve"> impegno</w:t>
      </w:r>
      <w:r w:rsidR="00652622" w:rsidRPr="00A63DEF">
        <w:rPr>
          <w:lang w:val="it-IT"/>
        </w:rPr>
        <w:t>?!</w:t>
      </w:r>
    </w:p>
    <w:p w:rsidR="00652622" w:rsidRPr="00A63DEF" w:rsidRDefault="00652622" w:rsidP="00515B29">
      <w:pPr>
        <w:jc w:val="both"/>
        <w:rPr>
          <w:lang w:val="it-IT"/>
        </w:rPr>
      </w:pPr>
    </w:p>
    <w:p w:rsidR="00652622" w:rsidRPr="0074432F" w:rsidRDefault="00A55F6B" w:rsidP="00515B29">
      <w:pPr>
        <w:jc w:val="both"/>
        <w:rPr>
          <w:b/>
          <w:lang w:val="it-IT"/>
        </w:rPr>
      </w:pPr>
      <w:r>
        <w:rPr>
          <w:b/>
          <w:lang w:val="it-IT"/>
        </w:rPr>
        <w:t>Vi</w:t>
      </w:r>
      <w:r w:rsidR="00A63DEF" w:rsidRPr="00A63DEF">
        <w:rPr>
          <w:b/>
          <w:lang w:val="it-IT"/>
        </w:rPr>
        <w:t xml:space="preserve"> preghiamo di </w:t>
      </w:r>
      <w:r w:rsidR="0074432F">
        <w:rPr>
          <w:b/>
          <w:lang w:val="it-IT"/>
        </w:rPr>
        <w:t>voler</w:t>
      </w:r>
      <w:r>
        <w:rPr>
          <w:b/>
          <w:lang w:val="it-IT"/>
        </w:rPr>
        <w:t>v</w:t>
      </w:r>
      <w:r w:rsidR="0074432F">
        <w:rPr>
          <w:b/>
          <w:lang w:val="it-IT"/>
        </w:rPr>
        <w:t>i prende</w:t>
      </w:r>
      <w:r>
        <w:rPr>
          <w:b/>
          <w:lang w:val="it-IT"/>
        </w:rPr>
        <w:t>r</w:t>
      </w:r>
      <w:r w:rsidR="0074432F">
        <w:rPr>
          <w:b/>
          <w:lang w:val="it-IT"/>
        </w:rPr>
        <w:t>e qualche minuto e</w:t>
      </w:r>
      <w:r w:rsidR="00A63DEF" w:rsidRPr="00A63DEF">
        <w:rPr>
          <w:b/>
          <w:lang w:val="it-IT"/>
        </w:rPr>
        <w:t xml:space="preserve"> leggere </w:t>
      </w:r>
      <w:r w:rsidR="0074432F">
        <w:rPr>
          <w:b/>
          <w:lang w:val="it-IT"/>
        </w:rPr>
        <w:t>quanto segue</w:t>
      </w:r>
      <w:r w:rsidR="00652622" w:rsidRPr="00A63DEF">
        <w:rPr>
          <w:b/>
          <w:lang w:val="it-IT"/>
        </w:rPr>
        <w:t xml:space="preserve">. </w:t>
      </w:r>
      <w:r w:rsidR="00A63DEF" w:rsidRPr="0074432F">
        <w:rPr>
          <w:b/>
          <w:lang w:val="it-IT"/>
        </w:rPr>
        <w:t>Siamo certi che comprender</w:t>
      </w:r>
      <w:r>
        <w:rPr>
          <w:b/>
          <w:lang w:val="it-IT"/>
        </w:rPr>
        <w:t>ete</w:t>
      </w:r>
      <w:r w:rsidR="0074432F" w:rsidRPr="0074432F">
        <w:rPr>
          <w:b/>
          <w:lang w:val="it-IT"/>
        </w:rPr>
        <w:t xml:space="preserve"> </w:t>
      </w:r>
      <w:r w:rsidR="00A63DEF" w:rsidRPr="0074432F">
        <w:rPr>
          <w:b/>
          <w:lang w:val="it-IT"/>
        </w:rPr>
        <w:t>il nostro comportamento</w:t>
      </w:r>
      <w:r w:rsidR="00652622" w:rsidRPr="0074432F">
        <w:rPr>
          <w:b/>
          <w:lang w:val="it-IT"/>
        </w:rPr>
        <w:t>.</w:t>
      </w:r>
    </w:p>
    <w:p w:rsidR="00652622" w:rsidRPr="0074432F" w:rsidRDefault="00652622" w:rsidP="00515B29">
      <w:pPr>
        <w:jc w:val="both"/>
        <w:rPr>
          <w:lang w:val="it-IT"/>
        </w:rPr>
      </w:pPr>
    </w:p>
    <w:p w:rsidR="00652622" w:rsidRPr="00E54B04" w:rsidRDefault="00A63DEF" w:rsidP="00515B29">
      <w:pPr>
        <w:jc w:val="both"/>
        <w:rPr>
          <w:lang w:val="it-IT"/>
        </w:rPr>
      </w:pPr>
      <w:r w:rsidRPr="00A63DEF">
        <w:rPr>
          <w:lang w:val="it-IT"/>
        </w:rPr>
        <w:t>Si tratta qui</w:t>
      </w:r>
      <w:r w:rsidR="0074432F">
        <w:rPr>
          <w:lang w:val="it-IT"/>
        </w:rPr>
        <w:t xml:space="preserve"> </w:t>
      </w:r>
      <w:r w:rsidRPr="00A63DEF">
        <w:rPr>
          <w:lang w:val="it-IT"/>
        </w:rPr>
        <w:t xml:space="preserve">di tutelare e proteggere bambini e ragazzi </w:t>
      </w:r>
      <w:r w:rsidR="00A55F6B">
        <w:rPr>
          <w:lang w:val="it-IT"/>
        </w:rPr>
        <w:t>da</w:t>
      </w:r>
      <w:r w:rsidRPr="00A63DEF">
        <w:rPr>
          <w:lang w:val="it-IT"/>
        </w:rPr>
        <w:t xml:space="preserve"> violenza e abus</w:t>
      </w:r>
      <w:r w:rsidR="00A55F6B">
        <w:rPr>
          <w:lang w:val="it-IT"/>
        </w:rPr>
        <w:t>i</w:t>
      </w:r>
      <w:r w:rsidRPr="00A63DEF">
        <w:rPr>
          <w:lang w:val="it-IT"/>
        </w:rPr>
        <w:t xml:space="preserve"> sessual</w:t>
      </w:r>
      <w:r w:rsidR="00A55F6B">
        <w:rPr>
          <w:lang w:val="it-IT"/>
        </w:rPr>
        <w:t>i</w:t>
      </w:r>
      <w:r w:rsidR="00C73C6A" w:rsidRPr="00A63DEF">
        <w:rPr>
          <w:lang w:val="it-IT"/>
        </w:rPr>
        <w:t xml:space="preserve">. </w:t>
      </w:r>
      <w:r w:rsidRPr="00A63DEF">
        <w:rPr>
          <w:lang w:val="it-IT"/>
        </w:rPr>
        <w:t xml:space="preserve">Essi sono affidati a noi </w:t>
      </w:r>
      <w:r w:rsidR="0074432F">
        <w:rPr>
          <w:lang w:val="it-IT"/>
        </w:rPr>
        <w:t>come</w:t>
      </w:r>
      <w:r w:rsidRPr="00A63DEF">
        <w:rPr>
          <w:lang w:val="it-IT"/>
        </w:rPr>
        <w:t xml:space="preserve"> ente e hanno il diritto di </w:t>
      </w:r>
      <w:r w:rsidR="00F57CFF">
        <w:rPr>
          <w:lang w:val="it-IT"/>
        </w:rPr>
        <w:t>trova</w:t>
      </w:r>
      <w:r w:rsidR="00A55F6B">
        <w:rPr>
          <w:lang w:val="it-IT"/>
        </w:rPr>
        <w:t xml:space="preserve">re qui un luogo dove sentirsi ed essere </w:t>
      </w:r>
      <w:r w:rsidR="00F57CFF" w:rsidRPr="00082A78">
        <w:rPr>
          <w:lang w:val="it-IT"/>
        </w:rPr>
        <w:t>protetti</w:t>
      </w:r>
      <w:r w:rsidR="00082A78">
        <w:rPr>
          <w:lang w:val="it-IT"/>
        </w:rPr>
        <w:t>,</w:t>
      </w:r>
      <w:r w:rsidR="00F57CFF" w:rsidRPr="00082A78">
        <w:rPr>
          <w:lang w:val="it-IT"/>
        </w:rPr>
        <w:t xml:space="preserve"> </w:t>
      </w:r>
      <w:r w:rsidR="00082A78" w:rsidRPr="00082A78">
        <w:rPr>
          <w:lang w:val="it-IT"/>
        </w:rPr>
        <w:t>a livello fisico e psichico</w:t>
      </w:r>
      <w:r w:rsidR="00082A78">
        <w:rPr>
          <w:lang w:val="it-IT"/>
        </w:rPr>
        <w:t>,</w:t>
      </w:r>
      <w:r w:rsidR="00F57CFF" w:rsidRPr="00082A78">
        <w:rPr>
          <w:lang w:val="it-IT"/>
        </w:rPr>
        <w:t xml:space="preserve"> da soverchie</w:t>
      </w:r>
      <w:r w:rsidR="00F57CFF">
        <w:rPr>
          <w:lang w:val="it-IT"/>
        </w:rPr>
        <w:t xml:space="preserve"> e violazioni</w:t>
      </w:r>
      <w:r w:rsidR="00E45CD6" w:rsidRPr="00A63DEF">
        <w:rPr>
          <w:lang w:val="it-IT"/>
        </w:rPr>
        <w:t xml:space="preserve">. </w:t>
      </w:r>
      <w:r w:rsidR="00F840D7">
        <w:rPr>
          <w:lang w:val="it-IT"/>
        </w:rPr>
        <w:t>Forse a</w:t>
      </w:r>
      <w:r w:rsidR="00F57CFF">
        <w:rPr>
          <w:lang w:val="it-IT"/>
        </w:rPr>
        <w:t>nche i</w:t>
      </w:r>
      <w:r w:rsidR="00F57CFF" w:rsidRPr="00F57CFF">
        <w:rPr>
          <w:lang w:val="it-IT"/>
        </w:rPr>
        <w:t xml:space="preserve"> </w:t>
      </w:r>
      <w:r w:rsidR="00A55F6B">
        <w:rPr>
          <w:lang w:val="it-IT"/>
        </w:rPr>
        <w:t>Vostri</w:t>
      </w:r>
      <w:r w:rsidR="00F840D7">
        <w:rPr>
          <w:lang w:val="it-IT"/>
        </w:rPr>
        <w:t xml:space="preserve"> stessi</w:t>
      </w:r>
      <w:r w:rsidR="00F57CFF" w:rsidRPr="00F57CFF">
        <w:rPr>
          <w:lang w:val="it-IT"/>
        </w:rPr>
        <w:t xml:space="preserve"> figli</w:t>
      </w:r>
      <w:r w:rsidR="00F840D7">
        <w:rPr>
          <w:lang w:val="it-IT"/>
        </w:rPr>
        <w:t xml:space="preserve"> </w:t>
      </w:r>
      <w:r w:rsidR="00F57CFF" w:rsidRPr="00F57CFF">
        <w:rPr>
          <w:lang w:val="it-IT"/>
        </w:rPr>
        <w:t>partecipan</w:t>
      </w:r>
      <w:r w:rsidR="00F57CFF">
        <w:rPr>
          <w:lang w:val="it-IT"/>
        </w:rPr>
        <w:t xml:space="preserve">o </w:t>
      </w:r>
      <w:r w:rsidR="00F57CFF" w:rsidRPr="00F57CFF">
        <w:rPr>
          <w:lang w:val="it-IT"/>
        </w:rPr>
        <w:t>ad attivit</w:t>
      </w:r>
      <w:r w:rsidR="00F57CFF">
        <w:rPr>
          <w:lang w:val="it-IT"/>
        </w:rPr>
        <w:t xml:space="preserve">à </w:t>
      </w:r>
      <w:r w:rsidR="00F57CFF" w:rsidRPr="00F57CFF">
        <w:rPr>
          <w:lang w:val="it-IT"/>
        </w:rPr>
        <w:t>della chiesa</w:t>
      </w:r>
      <w:r w:rsidR="00F840D7">
        <w:rPr>
          <w:lang w:val="it-IT"/>
        </w:rPr>
        <w:t>.</w:t>
      </w:r>
      <w:r w:rsidR="00652622" w:rsidRPr="00F57CFF">
        <w:rPr>
          <w:lang w:val="it-IT"/>
        </w:rPr>
        <w:t xml:space="preserve"> </w:t>
      </w:r>
      <w:r w:rsidR="00F57CFF">
        <w:rPr>
          <w:lang w:val="it-IT"/>
        </w:rPr>
        <w:t>È nostro desiderio che</w:t>
      </w:r>
      <w:r w:rsidR="00F57CFF" w:rsidRPr="00F57CFF">
        <w:rPr>
          <w:lang w:val="it-IT"/>
        </w:rPr>
        <w:t xml:space="preserve"> tutti possano a</w:t>
      </w:r>
      <w:r w:rsidR="00F57CFF">
        <w:rPr>
          <w:lang w:val="it-IT"/>
        </w:rPr>
        <w:t>p</w:t>
      </w:r>
      <w:r w:rsidR="00F57CFF" w:rsidRPr="00F57CFF">
        <w:rPr>
          <w:lang w:val="it-IT"/>
        </w:rPr>
        <w:t xml:space="preserve">profittare della possibilità </w:t>
      </w:r>
      <w:r w:rsidR="00F57CFF">
        <w:rPr>
          <w:lang w:val="it-IT"/>
        </w:rPr>
        <w:t>di sviluppo qui da noi offerta e</w:t>
      </w:r>
      <w:r w:rsidR="00A55F6B">
        <w:rPr>
          <w:lang w:val="it-IT"/>
        </w:rPr>
        <w:t>,</w:t>
      </w:r>
      <w:r w:rsidR="00F57CFF">
        <w:rPr>
          <w:lang w:val="it-IT"/>
        </w:rPr>
        <w:t xml:space="preserve"> cioè</w:t>
      </w:r>
      <w:r w:rsidR="00A55F6B">
        <w:rPr>
          <w:lang w:val="it-IT"/>
        </w:rPr>
        <w:t>,</w:t>
      </w:r>
      <w:r w:rsidR="00F57CFF">
        <w:rPr>
          <w:lang w:val="it-IT"/>
        </w:rPr>
        <w:t xml:space="preserve"> poter sentire </w:t>
      </w:r>
      <w:r w:rsidR="00F57CFF" w:rsidRPr="00F57CFF">
        <w:rPr>
          <w:u w:val="single"/>
          <w:lang w:val="it-IT"/>
        </w:rPr>
        <w:t>e</w:t>
      </w:r>
      <w:r w:rsidR="00F57CFF">
        <w:rPr>
          <w:lang w:val="it-IT"/>
        </w:rPr>
        <w:t xml:space="preserve"> vivere la lieta novella del Vangelo</w:t>
      </w:r>
      <w:r w:rsidR="00652622" w:rsidRPr="00F57CFF">
        <w:rPr>
          <w:lang w:val="it-IT"/>
        </w:rPr>
        <w:t xml:space="preserve">. </w:t>
      </w:r>
      <w:r w:rsidR="00F57CFF" w:rsidRPr="00F57CFF">
        <w:rPr>
          <w:lang w:val="it-IT"/>
        </w:rPr>
        <w:t>Pu</w:t>
      </w:r>
      <w:r w:rsidR="00956A62">
        <w:rPr>
          <w:lang w:val="it-IT"/>
        </w:rPr>
        <w:t>r</w:t>
      </w:r>
      <w:r w:rsidR="00F57CFF" w:rsidRPr="00F57CFF">
        <w:rPr>
          <w:lang w:val="it-IT"/>
        </w:rPr>
        <w:t>troppo anche nella diocesi di</w:t>
      </w:r>
      <w:r w:rsidR="00652622" w:rsidRPr="00F57CFF">
        <w:rPr>
          <w:lang w:val="it-IT"/>
        </w:rPr>
        <w:t xml:space="preserve"> Rottenburg-St</w:t>
      </w:r>
      <w:r w:rsidR="00F57CFF" w:rsidRPr="00F57CFF">
        <w:rPr>
          <w:lang w:val="it-IT"/>
        </w:rPr>
        <w:t>occarda</w:t>
      </w:r>
      <w:r w:rsidR="00652622" w:rsidRPr="00F57CFF">
        <w:rPr>
          <w:lang w:val="it-IT"/>
        </w:rPr>
        <w:t xml:space="preserve"> – </w:t>
      </w:r>
      <w:r w:rsidR="00F57CFF" w:rsidRPr="00F57CFF">
        <w:rPr>
          <w:lang w:val="it-IT"/>
        </w:rPr>
        <w:t>come in altre istituzioni</w:t>
      </w:r>
      <w:r w:rsidR="00652622" w:rsidRPr="00F57CFF">
        <w:rPr>
          <w:lang w:val="it-IT"/>
        </w:rPr>
        <w:t xml:space="preserve"> </w:t>
      </w:r>
      <w:r w:rsidR="00F57CFF" w:rsidRPr="00F57CFF">
        <w:rPr>
          <w:lang w:val="it-IT"/>
        </w:rPr>
        <w:t>–</w:t>
      </w:r>
      <w:r w:rsidR="00652622" w:rsidRPr="00F57CFF">
        <w:rPr>
          <w:lang w:val="it-IT"/>
        </w:rPr>
        <w:t xml:space="preserve"> </w:t>
      </w:r>
      <w:r w:rsidR="00956A62">
        <w:rPr>
          <w:lang w:val="it-IT"/>
        </w:rPr>
        <w:t>si sono avuti</w:t>
      </w:r>
      <w:r w:rsidR="00F57CFF">
        <w:rPr>
          <w:lang w:val="it-IT"/>
        </w:rPr>
        <w:t xml:space="preserve"> casi di abuso sessuale da par</w:t>
      </w:r>
      <w:r w:rsidR="0074432F">
        <w:rPr>
          <w:lang w:val="it-IT"/>
        </w:rPr>
        <w:t>te di collaboratori/</w:t>
      </w:r>
      <w:r w:rsidR="00F57CFF">
        <w:rPr>
          <w:lang w:val="it-IT"/>
        </w:rPr>
        <w:t>collaboratrici effettivi e volontari</w:t>
      </w:r>
      <w:r w:rsidR="00956A62">
        <w:rPr>
          <w:lang w:val="it-IT"/>
        </w:rPr>
        <w:t xml:space="preserve">. </w:t>
      </w:r>
      <w:r w:rsidR="00956A62" w:rsidRPr="00956A62">
        <w:rPr>
          <w:lang w:val="it-IT"/>
        </w:rPr>
        <w:t>La diocesi di</w:t>
      </w:r>
      <w:r w:rsidR="00652622" w:rsidRPr="00956A62">
        <w:rPr>
          <w:lang w:val="it-IT"/>
        </w:rPr>
        <w:t xml:space="preserve"> Rottenburg-</w:t>
      </w:r>
      <w:r w:rsidR="00956A62" w:rsidRPr="00956A62">
        <w:rPr>
          <w:lang w:val="it-IT"/>
        </w:rPr>
        <w:t>Stoccarda intende far tesoro di tali amare esperienze</w:t>
      </w:r>
      <w:r w:rsidR="00652622" w:rsidRPr="00956A62">
        <w:rPr>
          <w:lang w:val="it-IT"/>
        </w:rPr>
        <w:t xml:space="preserve"> </w:t>
      </w:r>
      <w:r w:rsidR="00956A62" w:rsidRPr="00956A62">
        <w:rPr>
          <w:lang w:val="it-IT"/>
        </w:rPr>
        <w:t xml:space="preserve">e si </w:t>
      </w:r>
      <w:r w:rsidR="00956A62">
        <w:rPr>
          <w:lang w:val="it-IT"/>
        </w:rPr>
        <w:t xml:space="preserve">è prefissata il compito di intensificare e implementare sistematicamente la tutela dei </w:t>
      </w:r>
      <w:r w:rsidR="00A55F6B">
        <w:rPr>
          <w:lang w:val="it-IT"/>
        </w:rPr>
        <w:t>propri</w:t>
      </w:r>
      <w:r w:rsidR="00956A62">
        <w:rPr>
          <w:lang w:val="it-IT"/>
        </w:rPr>
        <w:t xml:space="preserve"> affidati</w:t>
      </w:r>
      <w:r w:rsidR="00652622" w:rsidRPr="00956A62">
        <w:rPr>
          <w:lang w:val="it-IT"/>
        </w:rPr>
        <w:t>.</w:t>
      </w:r>
      <w:r w:rsidR="006D4696" w:rsidRPr="00956A62">
        <w:rPr>
          <w:lang w:val="it-IT"/>
        </w:rPr>
        <w:t xml:space="preserve"> </w:t>
      </w:r>
      <w:r w:rsidR="00956A62" w:rsidRPr="00956A62">
        <w:rPr>
          <w:lang w:val="it-IT"/>
        </w:rPr>
        <w:t>Nell’ordinanza sulla prevenzione del novembre</w:t>
      </w:r>
      <w:r w:rsidR="006D4696" w:rsidRPr="00956A62">
        <w:rPr>
          <w:lang w:val="it-IT"/>
        </w:rPr>
        <w:t xml:space="preserve"> 2015</w:t>
      </w:r>
      <w:r w:rsidR="00A55F6B">
        <w:rPr>
          <w:lang w:val="it-IT"/>
        </w:rPr>
        <w:t>,</w:t>
      </w:r>
      <w:r w:rsidR="00BC05D9" w:rsidRPr="00956A62">
        <w:rPr>
          <w:lang w:val="it-IT"/>
        </w:rPr>
        <w:t xml:space="preserve"> </w:t>
      </w:r>
      <w:r w:rsidR="00956A62" w:rsidRPr="00956A62">
        <w:rPr>
          <w:lang w:val="it-IT"/>
        </w:rPr>
        <w:t xml:space="preserve">il vescovo, </w:t>
      </w:r>
      <w:r w:rsidR="006D4696" w:rsidRPr="00956A62">
        <w:rPr>
          <w:lang w:val="it-IT"/>
        </w:rPr>
        <w:t>Dr. Gebhard Fürst</w:t>
      </w:r>
      <w:r w:rsidR="00A55F6B">
        <w:rPr>
          <w:lang w:val="it-IT"/>
        </w:rPr>
        <w:t>, scrive fra l’</w:t>
      </w:r>
      <w:r w:rsidR="00956A62" w:rsidRPr="00956A62">
        <w:rPr>
          <w:lang w:val="it-IT"/>
        </w:rPr>
        <w:t>altro</w:t>
      </w:r>
      <w:r w:rsidR="006D4696" w:rsidRPr="00956A62">
        <w:rPr>
          <w:lang w:val="it-IT"/>
        </w:rPr>
        <w:t>: „</w:t>
      </w:r>
      <w:r w:rsidR="00956A62">
        <w:rPr>
          <w:i/>
          <w:lang w:val="it-IT"/>
        </w:rPr>
        <w:t>La dignità</w:t>
      </w:r>
      <w:r w:rsidR="006D4696" w:rsidRPr="00956A62">
        <w:rPr>
          <w:i/>
          <w:lang w:val="it-IT"/>
        </w:rPr>
        <w:t xml:space="preserve"> </w:t>
      </w:r>
      <w:r w:rsidR="00956A62" w:rsidRPr="00956A62">
        <w:rPr>
          <w:i/>
          <w:lang w:val="it-IT"/>
        </w:rPr>
        <w:t xml:space="preserve">e l’integrità </w:t>
      </w:r>
      <w:r w:rsidR="00956A62">
        <w:rPr>
          <w:i/>
          <w:lang w:val="it-IT"/>
        </w:rPr>
        <w:t xml:space="preserve">di bambini, giovani e adulti </w:t>
      </w:r>
      <w:r w:rsidR="00832B69">
        <w:rPr>
          <w:i/>
          <w:lang w:val="it-IT"/>
        </w:rPr>
        <w:t>affidati</w:t>
      </w:r>
      <w:r w:rsidR="00FC5C96">
        <w:rPr>
          <w:i/>
          <w:lang w:val="it-IT"/>
        </w:rPr>
        <w:t>, nonché i loro diritti devono essere rispettati</w:t>
      </w:r>
      <w:r w:rsidR="006D4696" w:rsidRPr="00956A62">
        <w:rPr>
          <w:i/>
          <w:lang w:val="it-IT"/>
        </w:rPr>
        <w:t xml:space="preserve">. </w:t>
      </w:r>
      <w:r w:rsidR="00FC5C96" w:rsidRPr="00FC5C96">
        <w:rPr>
          <w:i/>
          <w:lang w:val="it-IT"/>
        </w:rPr>
        <w:t>Occorre astenersi da un compor</w:t>
      </w:r>
      <w:r w:rsidR="00FC5C96">
        <w:rPr>
          <w:i/>
          <w:lang w:val="it-IT"/>
        </w:rPr>
        <w:t>tamento molesto e intrusivo</w:t>
      </w:r>
      <w:r w:rsidR="006D4696" w:rsidRPr="00FC5C96">
        <w:rPr>
          <w:i/>
          <w:lang w:val="it-IT"/>
        </w:rPr>
        <w:t xml:space="preserve">. </w:t>
      </w:r>
      <w:r w:rsidR="00FC5C96" w:rsidRPr="00E54B04">
        <w:rPr>
          <w:i/>
          <w:lang w:val="it-IT"/>
        </w:rPr>
        <w:t>Sono da evitare violazioni dei confini fisici e psicologici</w:t>
      </w:r>
      <w:r w:rsidR="006D4696" w:rsidRPr="00E54B04">
        <w:rPr>
          <w:i/>
          <w:lang w:val="it-IT"/>
        </w:rPr>
        <w:t>“</w:t>
      </w:r>
    </w:p>
    <w:p w:rsidR="00652622" w:rsidRPr="00E54B04" w:rsidRDefault="00652622" w:rsidP="00515B29">
      <w:pPr>
        <w:jc w:val="both"/>
        <w:rPr>
          <w:lang w:val="it-IT"/>
        </w:rPr>
      </w:pPr>
    </w:p>
    <w:p w:rsidR="006D4696" w:rsidRPr="005413EA" w:rsidRDefault="00FC5C96" w:rsidP="00515B29">
      <w:pPr>
        <w:jc w:val="both"/>
        <w:rPr>
          <w:lang w:val="it-IT"/>
        </w:rPr>
      </w:pPr>
      <w:r w:rsidRPr="00F840D7">
        <w:rPr>
          <w:lang w:val="it-IT"/>
        </w:rPr>
        <w:t xml:space="preserve">Un </w:t>
      </w:r>
      <w:r w:rsidR="005413EA" w:rsidRPr="00F840D7">
        <w:rPr>
          <w:lang w:val="it-IT"/>
        </w:rPr>
        <w:t>elemento basilare</w:t>
      </w:r>
      <w:r w:rsidRPr="00F840D7">
        <w:rPr>
          <w:lang w:val="it-IT"/>
        </w:rPr>
        <w:t xml:space="preserve"> in tal senso è la presentazione del certificato general</w:t>
      </w:r>
      <w:r w:rsidR="00A55F6B" w:rsidRPr="00F840D7">
        <w:rPr>
          <w:lang w:val="it-IT"/>
        </w:rPr>
        <w:t>e del casellario giudiziale e l’</w:t>
      </w:r>
      <w:r w:rsidRPr="00F840D7">
        <w:rPr>
          <w:lang w:val="it-IT"/>
        </w:rPr>
        <w:t>autocertificazione integrativa</w:t>
      </w:r>
      <w:r w:rsidR="005413EA" w:rsidRPr="00F840D7">
        <w:rPr>
          <w:lang w:val="it-IT"/>
        </w:rPr>
        <w:t xml:space="preserve">, che ora </w:t>
      </w:r>
      <w:r w:rsidR="00A55F6B" w:rsidRPr="00F840D7">
        <w:rPr>
          <w:lang w:val="it-IT"/>
        </w:rPr>
        <w:t>Vi</w:t>
      </w:r>
      <w:r w:rsidR="005413EA" w:rsidRPr="00F840D7">
        <w:rPr>
          <w:lang w:val="it-IT"/>
        </w:rPr>
        <w:t xml:space="preserve"> preghiamo di fornire</w:t>
      </w:r>
      <w:r w:rsidR="00652622" w:rsidRPr="00F840D7">
        <w:rPr>
          <w:lang w:val="it-IT"/>
        </w:rPr>
        <w:t xml:space="preserve">. </w:t>
      </w:r>
      <w:r w:rsidR="005413EA" w:rsidRPr="00F840D7">
        <w:rPr>
          <w:lang w:val="it-IT"/>
        </w:rPr>
        <w:t xml:space="preserve">Poniamo con ciò </w:t>
      </w:r>
      <w:r w:rsidR="00F840D7" w:rsidRPr="00F840D7">
        <w:rPr>
          <w:lang w:val="it-IT"/>
        </w:rPr>
        <w:t xml:space="preserve">in atto </w:t>
      </w:r>
      <w:r w:rsidR="005413EA" w:rsidRPr="00F840D7">
        <w:rPr>
          <w:lang w:val="it-IT"/>
        </w:rPr>
        <w:t>una direttiva statale</w:t>
      </w:r>
      <w:r w:rsidR="00A55F6B" w:rsidRPr="00F840D7">
        <w:rPr>
          <w:lang w:val="it-IT"/>
        </w:rPr>
        <w:t>,</w:t>
      </w:r>
      <w:r w:rsidR="005413EA" w:rsidRPr="00F840D7">
        <w:rPr>
          <w:lang w:val="it-IT"/>
        </w:rPr>
        <w:t xml:space="preserve"> che interessa tutte le organizzazioni che lavorano con </w:t>
      </w:r>
      <w:r w:rsidR="0074432F" w:rsidRPr="00F840D7">
        <w:rPr>
          <w:lang w:val="it-IT"/>
        </w:rPr>
        <w:t>giovani</w:t>
      </w:r>
      <w:r w:rsidR="005413EA" w:rsidRPr="00F840D7">
        <w:rPr>
          <w:lang w:val="it-IT"/>
        </w:rPr>
        <w:t xml:space="preserve"> e ragazzi</w:t>
      </w:r>
      <w:r w:rsidR="006D4696" w:rsidRPr="00F840D7">
        <w:rPr>
          <w:lang w:val="it-IT"/>
        </w:rPr>
        <w:t xml:space="preserve">, </w:t>
      </w:r>
      <w:r w:rsidR="005413EA" w:rsidRPr="00F840D7">
        <w:rPr>
          <w:lang w:val="it-IT"/>
        </w:rPr>
        <w:t>quindi anche ad es. associazioni sportive e corpi giovanili dei vigili del fuoco</w:t>
      </w:r>
      <w:r w:rsidR="006D4696" w:rsidRPr="00F840D7">
        <w:rPr>
          <w:lang w:val="it-IT"/>
        </w:rPr>
        <w:t>.</w:t>
      </w:r>
    </w:p>
    <w:p w:rsidR="00515B29" w:rsidRPr="005413EA" w:rsidRDefault="00515B29" w:rsidP="00515B29">
      <w:pPr>
        <w:jc w:val="both"/>
        <w:rPr>
          <w:lang w:val="it-IT"/>
        </w:rPr>
      </w:pPr>
    </w:p>
    <w:p w:rsidR="006D4696" w:rsidRPr="003955FF" w:rsidRDefault="005413EA" w:rsidP="00515B29">
      <w:pPr>
        <w:jc w:val="both"/>
        <w:rPr>
          <w:lang w:val="it-IT"/>
        </w:rPr>
      </w:pPr>
      <w:r w:rsidRPr="005413EA">
        <w:rPr>
          <w:lang w:val="it-IT"/>
        </w:rPr>
        <w:t xml:space="preserve">S’intende </w:t>
      </w:r>
      <w:r w:rsidR="00F840D7">
        <w:rPr>
          <w:lang w:val="it-IT"/>
        </w:rPr>
        <w:t>in tal modo</w:t>
      </w:r>
      <w:r w:rsidRPr="005413EA">
        <w:rPr>
          <w:lang w:val="it-IT"/>
        </w:rPr>
        <w:t xml:space="preserve"> escludere che qualcuno, che ad es. sia già stato condannato per abuso sessua</w:t>
      </w:r>
      <w:r>
        <w:rPr>
          <w:lang w:val="it-IT"/>
        </w:rPr>
        <w:t>l</w:t>
      </w:r>
      <w:r w:rsidRPr="005413EA">
        <w:rPr>
          <w:lang w:val="it-IT"/>
        </w:rPr>
        <w:t xml:space="preserve">e, </w:t>
      </w:r>
      <w:r>
        <w:rPr>
          <w:lang w:val="it-IT"/>
        </w:rPr>
        <w:t>possa</w:t>
      </w:r>
      <w:r w:rsidRPr="005413EA">
        <w:rPr>
          <w:lang w:val="it-IT"/>
        </w:rPr>
        <w:t xml:space="preserve"> instaurare un rapporto di fiducia con bambini o giovani</w:t>
      </w:r>
      <w:r w:rsidR="00BC05D9" w:rsidRPr="005413EA">
        <w:rPr>
          <w:lang w:val="it-IT"/>
        </w:rPr>
        <w:t>.</w:t>
      </w:r>
      <w:r w:rsidR="00483B39" w:rsidRPr="005413EA">
        <w:rPr>
          <w:lang w:val="it-IT"/>
        </w:rPr>
        <w:t xml:space="preserve"> </w:t>
      </w:r>
      <w:r w:rsidRPr="005413EA">
        <w:rPr>
          <w:lang w:val="it-IT"/>
        </w:rPr>
        <w:t>Questo perch</w:t>
      </w:r>
      <w:r w:rsidR="006F2B92">
        <w:rPr>
          <w:lang w:val="it-IT"/>
        </w:rPr>
        <w:t>é,</w:t>
      </w:r>
      <w:r w:rsidRPr="005413EA">
        <w:rPr>
          <w:lang w:val="it-IT"/>
        </w:rPr>
        <w:t xml:space="preserve"> infatti</w:t>
      </w:r>
      <w:r w:rsidR="006F2B92">
        <w:rPr>
          <w:lang w:val="it-IT"/>
        </w:rPr>
        <w:t>,</w:t>
      </w:r>
      <w:r w:rsidRPr="005413EA">
        <w:rPr>
          <w:lang w:val="it-IT"/>
        </w:rPr>
        <w:t xml:space="preserve"> </w:t>
      </w:r>
      <w:r w:rsidR="006F2B92">
        <w:rPr>
          <w:lang w:val="it-IT"/>
        </w:rPr>
        <w:t xml:space="preserve">gli abusanti </w:t>
      </w:r>
      <w:r w:rsidRPr="005413EA">
        <w:rPr>
          <w:lang w:val="it-IT"/>
        </w:rPr>
        <w:t>si rendono spesso „</w:t>
      </w:r>
      <w:r w:rsidR="006F2B92">
        <w:rPr>
          <w:lang w:val="it-IT"/>
        </w:rPr>
        <w:t>insostituibili</w:t>
      </w:r>
      <w:r w:rsidRPr="005413EA">
        <w:rPr>
          <w:lang w:val="it-IT"/>
        </w:rPr>
        <w:t>“ all’interno dell</w:t>
      </w:r>
      <w:r w:rsidR="00A55F6B">
        <w:rPr>
          <w:lang w:val="it-IT"/>
        </w:rPr>
        <w:t xml:space="preserve">e </w:t>
      </w:r>
      <w:r w:rsidRPr="005413EA">
        <w:rPr>
          <w:lang w:val="it-IT"/>
        </w:rPr>
        <w:t>organizzazion</w:t>
      </w:r>
      <w:r w:rsidR="00A55F6B">
        <w:rPr>
          <w:lang w:val="it-IT"/>
        </w:rPr>
        <w:t>i</w:t>
      </w:r>
      <w:r w:rsidRPr="005413EA">
        <w:rPr>
          <w:lang w:val="it-IT"/>
        </w:rPr>
        <w:t xml:space="preserve"> e istaurano</w:t>
      </w:r>
      <w:r>
        <w:rPr>
          <w:lang w:val="it-IT"/>
        </w:rPr>
        <w:t xml:space="preserve"> </w:t>
      </w:r>
      <w:r w:rsidR="006F2B92">
        <w:rPr>
          <w:lang w:val="it-IT"/>
        </w:rPr>
        <w:t xml:space="preserve">inizialmente </w:t>
      </w:r>
      <w:r w:rsidRPr="005413EA">
        <w:rPr>
          <w:lang w:val="it-IT"/>
        </w:rPr>
        <w:t xml:space="preserve">rapporti </w:t>
      </w:r>
      <w:r>
        <w:rPr>
          <w:lang w:val="it-IT"/>
        </w:rPr>
        <w:t xml:space="preserve">d’affetto </w:t>
      </w:r>
      <w:r w:rsidRPr="005413EA">
        <w:rPr>
          <w:lang w:val="it-IT"/>
        </w:rPr>
        <w:t xml:space="preserve">con gli adolescenti, </w:t>
      </w:r>
      <w:r w:rsidR="006F2B92">
        <w:rPr>
          <w:lang w:val="it-IT"/>
        </w:rPr>
        <w:t xml:space="preserve">che poi </w:t>
      </w:r>
      <w:r w:rsidR="0074432F">
        <w:rPr>
          <w:lang w:val="it-IT"/>
        </w:rPr>
        <w:t>gradualmente</w:t>
      </w:r>
      <w:r w:rsidR="006F2B92">
        <w:rPr>
          <w:lang w:val="it-IT"/>
        </w:rPr>
        <w:t xml:space="preserve"> fanno oggetto dei loro abusi sessuali</w:t>
      </w:r>
      <w:r w:rsidR="00652622" w:rsidRPr="005413EA">
        <w:rPr>
          <w:lang w:val="it-IT"/>
        </w:rPr>
        <w:t xml:space="preserve">. </w:t>
      </w:r>
      <w:r w:rsidR="006F2B92" w:rsidRPr="006F2B92">
        <w:rPr>
          <w:lang w:val="it-IT"/>
        </w:rPr>
        <w:t>Con minacce obbligano al silenzio le loro vittime</w:t>
      </w:r>
      <w:r w:rsidR="00652622" w:rsidRPr="006F2B92">
        <w:rPr>
          <w:lang w:val="it-IT"/>
        </w:rPr>
        <w:t xml:space="preserve">, </w:t>
      </w:r>
      <w:r w:rsidR="006F2B92" w:rsidRPr="006F2B92">
        <w:rPr>
          <w:lang w:val="it-IT"/>
        </w:rPr>
        <w:t xml:space="preserve">che </w:t>
      </w:r>
      <w:r w:rsidR="003955FF">
        <w:rPr>
          <w:lang w:val="it-IT"/>
        </w:rPr>
        <w:t>confuse,</w:t>
      </w:r>
      <w:r w:rsidR="006F2B92">
        <w:rPr>
          <w:lang w:val="it-IT"/>
        </w:rPr>
        <w:t xml:space="preserve"> sole e ferite, si vergognano</w:t>
      </w:r>
      <w:r w:rsidR="00515B29" w:rsidRPr="006F2B92">
        <w:rPr>
          <w:lang w:val="it-IT"/>
        </w:rPr>
        <w:t xml:space="preserve">. </w:t>
      </w:r>
      <w:r w:rsidR="003955FF">
        <w:rPr>
          <w:lang w:val="it-IT"/>
        </w:rPr>
        <w:t>L</w:t>
      </w:r>
      <w:r w:rsidR="006F2B92" w:rsidRPr="003955FF">
        <w:rPr>
          <w:lang w:val="it-IT"/>
        </w:rPr>
        <w:t xml:space="preserve">a responsabilità è </w:t>
      </w:r>
      <w:r w:rsidR="003955FF">
        <w:rPr>
          <w:lang w:val="it-IT"/>
        </w:rPr>
        <w:t>qui</w:t>
      </w:r>
      <w:r w:rsidR="00A55F6B">
        <w:rPr>
          <w:lang w:val="it-IT"/>
        </w:rPr>
        <w:t>,</w:t>
      </w:r>
      <w:r w:rsidR="003955FF">
        <w:rPr>
          <w:lang w:val="it-IT"/>
        </w:rPr>
        <w:t xml:space="preserve"> tuttavia</w:t>
      </w:r>
      <w:r w:rsidR="00A55F6B">
        <w:rPr>
          <w:lang w:val="it-IT"/>
        </w:rPr>
        <w:t>,</w:t>
      </w:r>
      <w:r w:rsidR="003955FF">
        <w:rPr>
          <w:lang w:val="it-IT"/>
        </w:rPr>
        <w:t xml:space="preserve"> solo ed esclusivamente</w:t>
      </w:r>
      <w:r w:rsidR="006F2B92" w:rsidRPr="003955FF">
        <w:rPr>
          <w:lang w:val="it-IT"/>
        </w:rPr>
        <w:t xml:space="preserve"> dell</w:t>
      </w:r>
      <w:r w:rsidR="003955FF">
        <w:rPr>
          <w:lang w:val="it-IT"/>
        </w:rPr>
        <w:t>’</w:t>
      </w:r>
      <w:r w:rsidR="006F2B92" w:rsidRPr="003955FF">
        <w:rPr>
          <w:lang w:val="it-IT"/>
        </w:rPr>
        <w:t>abusante</w:t>
      </w:r>
      <w:r w:rsidR="00515B29" w:rsidRPr="003955FF">
        <w:rPr>
          <w:lang w:val="it-IT"/>
        </w:rPr>
        <w:t>.</w:t>
      </w:r>
    </w:p>
    <w:p w:rsidR="006D4696" w:rsidRPr="003955FF" w:rsidRDefault="006D4696" w:rsidP="00515B29">
      <w:pPr>
        <w:jc w:val="both"/>
        <w:rPr>
          <w:lang w:val="it-IT"/>
        </w:rPr>
      </w:pPr>
    </w:p>
    <w:p w:rsidR="00652622" w:rsidRPr="00337A29" w:rsidRDefault="00337A29" w:rsidP="00515B29">
      <w:pPr>
        <w:jc w:val="both"/>
        <w:rPr>
          <w:lang w:val="it-IT"/>
        </w:rPr>
      </w:pPr>
      <w:r>
        <w:rPr>
          <w:lang w:val="it-IT"/>
        </w:rPr>
        <w:t>Queste persone violano</w:t>
      </w:r>
      <w:r w:rsidR="003955FF" w:rsidRPr="00337A29">
        <w:rPr>
          <w:lang w:val="it-IT"/>
        </w:rPr>
        <w:t xml:space="preserve"> la personalità delle loro vittime </w:t>
      </w:r>
      <w:r w:rsidRPr="00337A29">
        <w:rPr>
          <w:lang w:val="it-IT"/>
        </w:rPr>
        <w:t>–</w:t>
      </w:r>
      <w:r w:rsidR="00652622" w:rsidRPr="00337A29">
        <w:rPr>
          <w:lang w:val="it-IT"/>
        </w:rPr>
        <w:t xml:space="preserve"> </w:t>
      </w:r>
      <w:r w:rsidRPr="00337A29">
        <w:rPr>
          <w:lang w:val="it-IT"/>
        </w:rPr>
        <w:t xml:space="preserve">e </w:t>
      </w:r>
      <w:r>
        <w:rPr>
          <w:lang w:val="it-IT"/>
        </w:rPr>
        <w:t>quell</w:t>
      </w:r>
      <w:r w:rsidR="0074432F">
        <w:rPr>
          <w:lang w:val="it-IT"/>
        </w:rPr>
        <w:t>e</w:t>
      </w:r>
      <w:r>
        <w:rPr>
          <w:lang w:val="it-IT"/>
        </w:rPr>
        <w:t xml:space="preserve"> che </w:t>
      </w:r>
      <w:r w:rsidR="0074432F">
        <w:rPr>
          <w:lang w:val="it-IT"/>
        </w:rPr>
        <w:t>sono</w:t>
      </w:r>
      <w:r>
        <w:rPr>
          <w:lang w:val="it-IT"/>
        </w:rPr>
        <w:t xml:space="preserve"> l</w:t>
      </w:r>
      <w:r w:rsidR="0074432F">
        <w:rPr>
          <w:lang w:val="it-IT"/>
        </w:rPr>
        <w:t>e</w:t>
      </w:r>
      <w:r w:rsidRPr="00337A29">
        <w:rPr>
          <w:lang w:val="it-IT"/>
        </w:rPr>
        <w:t xml:space="preserve"> bas</w:t>
      </w:r>
      <w:r w:rsidR="0074432F">
        <w:rPr>
          <w:lang w:val="it-IT"/>
        </w:rPr>
        <w:t>i</w:t>
      </w:r>
      <w:r w:rsidRPr="00337A29">
        <w:rPr>
          <w:lang w:val="it-IT"/>
        </w:rPr>
        <w:t xml:space="preserve"> del nostro vivere insieme</w:t>
      </w:r>
      <w:r w:rsidR="00652622" w:rsidRPr="00337A29">
        <w:rPr>
          <w:lang w:val="it-IT"/>
        </w:rPr>
        <w:t xml:space="preserve">: </w:t>
      </w:r>
      <w:r>
        <w:rPr>
          <w:lang w:val="it-IT"/>
        </w:rPr>
        <w:t>fiducia</w:t>
      </w:r>
      <w:r w:rsidR="00652622" w:rsidRPr="00337A29">
        <w:rPr>
          <w:lang w:val="it-IT"/>
        </w:rPr>
        <w:t xml:space="preserve"> </w:t>
      </w:r>
      <w:r>
        <w:rPr>
          <w:lang w:val="it-IT"/>
        </w:rPr>
        <w:t>e amore</w:t>
      </w:r>
      <w:r w:rsidR="00652622" w:rsidRPr="00337A29">
        <w:rPr>
          <w:lang w:val="it-IT"/>
        </w:rPr>
        <w:t xml:space="preserve">. </w:t>
      </w:r>
      <w:r w:rsidR="007B1C41">
        <w:rPr>
          <w:lang w:val="it-IT"/>
        </w:rPr>
        <w:t xml:space="preserve">Noi </w:t>
      </w:r>
      <w:r w:rsidR="009A1980">
        <w:rPr>
          <w:lang w:val="it-IT"/>
        </w:rPr>
        <w:t xml:space="preserve">mandiamo loro un chiaro messaggio con i </w:t>
      </w:r>
      <w:r w:rsidR="0074432F">
        <w:rPr>
          <w:lang w:val="it-IT"/>
        </w:rPr>
        <w:t>provvedimenti da noi adottati</w:t>
      </w:r>
      <w:r w:rsidR="007B1C41">
        <w:rPr>
          <w:lang w:val="it-IT"/>
        </w:rPr>
        <w:t>:</w:t>
      </w:r>
      <w:r w:rsidR="00515B29" w:rsidRPr="00337A29">
        <w:rPr>
          <w:lang w:val="it-IT"/>
        </w:rPr>
        <w:t xml:space="preserve"> </w:t>
      </w:r>
      <w:r w:rsidRPr="00337A29">
        <w:rPr>
          <w:lang w:val="it-IT"/>
        </w:rPr>
        <w:t>da noi non c’è spazio per l’abuso</w:t>
      </w:r>
      <w:r w:rsidR="00652622" w:rsidRPr="00337A29">
        <w:rPr>
          <w:lang w:val="it-IT"/>
        </w:rPr>
        <w:t xml:space="preserve"> </w:t>
      </w:r>
      <w:r w:rsidR="00BC05D9" w:rsidRPr="00337A29">
        <w:rPr>
          <w:lang w:val="it-IT"/>
        </w:rPr>
        <w:t>(</w:t>
      </w:r>
      <w:r w:rsidRPr="00337A29">
        <w:rPr>
          <w:lang w:val="it-IT"/>
        </w:rPr>
        <w:t>cfr.</w:t>
      </w:r>
      <w:r w:rsidR="00BC05D9" w:rsidRPr="00337A29">
        <w:rPr>
          <w:lang w:val="it-IT"/>
        </w:rPr>
        <w:t xml:space="preserve"> </w:t>
      </w:r>
      <w:hyperlink r:id="rId8" w:history="1">
        <w:r w:rsidR="00483B39" w:rsidRPr="00337A29">
          <w:rPr>
            <w:rStyle w:val="Hyperlink"/>
            <w:lang w:val="it-IT"/>
          </w:rPr>
          <w:t>www.kein-raum-fuer-missbrauch.de</w:t>
        </w:r>
      </w:hyperlink>
      <w:r w:rsidR="00BC05D9" w:rsidRPr="00337A29">
        <w:rPr>
          <w:lang w:val="it-IT"/>
        </w:rPr>
        <w:t>)</w:t>
      </w:r>
      <w:r w:rsidR="00515B29" w:rsidRPr="00337A29">
        <w:rPr>
          <w:lang w:val="it-IT"/>
        </w:rPr>
        <w:t>,</w:t>
      </w:r>
      <w:r w:rsidRPr="00337A29">
        <w:rPr>
          <w:lang w:val="it-IT"/>
        </w:rPr>
        <w:t xml:space="preserve"> le vittime trovano </w:t>
      </w:r>
      <w:r w:rsidR="00A507F9">
        <w:rPr>
          <w:lang w:val="it-IT"/>
        </w:rPr>
        <w:t>presso di</w:t>
      </w:r>
      <w:r w:rsidRPr="00337A29">
        <w:rPr>
          <w:lang w:val="it-IT"/>
        </w:rPr>
        <w:t xml:space="preserve"> noi sostegno</w:t>
      </w:r>
      <w:r w:rsidR="00483B39" w:rsidRPr="00337A29">
        <w:rPr>
          <w:lang w:val="it-IT"/>
        </w:rPr>
        <w:t>.</w:t>
      </w:r>
    </w:p>
    <w:p w:rsidR="00483B39" w:rsidRPr="00337A29" w:rsidRDefault="00483B39" w:rsidP="00515B29">
      <w:pPr>
        <w:jc w:val="both"/>
        <w:rPr>
          <w:lang w:val="it-IT"/>
        </w:rPr>
      </w:pPr>
    </w:p>
    <w:p w:rsidR="00483B39" w:rsidRPr="007B1C41" w:rsidRDefault="007B1C41" w:rsidP="00515B29">
      <w:pPr>
        <w:jc w:val="both"/>
        <w:rPr>
          <w:lang w:val="it-IT"/>
        </w:rPr>
      </w:pPr>
      <w:r w:rsidRPr="007B1C41">
        <w:rPr>
          <w:lang w:val="it-IT"/>
        </w:rPr>
        <w:t>Per questo siamo a prega</w:t>
      </w:r>
      <w:r w:rsidR="00A507F9">
        <w:rPr>
          <w:lang w:val="it-IT"/>
        </w:rPr>
        <w:t>rvi</w:t>
      </w:r>
      <w:r w:rsidRPr="007B1C41">
        <w:rPr>
          <w:lang w:val="it-IT"/>
        </w:rPr>
        <w:t xml:space="preserve"> di voler</w:t>
      </w:r>
      <w:r w:rsidR="00A507F9">
        <w:rPr>
          <w:lang w:val="it-IT"/>
        </w:rPr>
        <w:t>vi</w:t>
      </w:r>
      <w:r w:rsidRPr="007B1C41">
        <w:rPr>
          <w:lang w:val="it-IT"/>
        </w:rPr>
        <w:t xml:space="preserve"> procurare un</w:t>
      </w:r>
      <w:r w:rsidR="00483B39" w:rsidRPr="007B1C41">
        <w:rPr>
          <w:lang w:val="it-IT"/>
        </w:rPr>
        <w:t xml:space="preserve"> </w:t>
      </w:r>
      <w:r w:rsidRPr="007B1C41">
        <w:rPr>
          <w:b/>
          <w:lang w:val="it-IT"/>
        </w:rPr>
        <w:t>certificato generale del casellario giudiziale</w:t>
      </w:r>
      <w:r w:rsidR="00483B39" w:rsidRPr="007B1C41">
        <w:rPr>
          <w:b/>
          <w:lang w:val="it-IT"/>
        </w:rPr>
        <w:t xml:space="preserve"> </w:t>
      </w:r>
      <w:r>
        <w:rPr>
          <w:lang w:val="it-IT"/>
        </w:rPr>
        <w:t>e di firmare</w:t>
      </w:r>
      <w:r w:rsidR="00483B39" w:rsidRPr="007B1C41">
        <w:rPr>
          <w:lang w:val="it-IT"/>
        </w:rPr>
        <w:t xml:space="preserve"> </w:t>
      </w:r>
      <w:r>
        <w:rPr>
          <w:lang w:val="it-IT"/>
        </w:rPr>
        <w:t>l’</w:t>
      </w:r>
      <w:r w:rsidR="00483B39" w:rsidRPr="007B1C41">
        <w:rPr>
          <w:b/>
          <w:lang w:val="it-IT"/>
        </w:rPr>
        <w:t>„</w:t>
      </w:r>
      <w:r>
        <w:rPr>
          <w:b/>
          <w:lang w:val="it-IT"/>
        </w:rPr>
        <w:t>autocertificazione</w:t>
      </w:r>
      <w:r w:rsidR="00483B39" w:rsidRPr="007B1C41">
        <w:rPr>
          <w:b/>
          <w:lang w:val="it-IT"/>
        </w:rPr>
        <w:t>“</w:t>
      </w:r>
      <w:r w:rsidR="00483B39" w:rsidRPr="007B1C41">
        <w:rPr>
          <w:lang w:val="it-IT"/>
        </w:rPr>
        <w:t>.</w:t>
      </w:r>
    </w:p>
    <w:p w:rsidR="00652622" w:rsidRPr="007B1C41" w:rsidRDefault="00652622" w:rsidP="00515B29">
      <w:pPr>
        <w:jc w:val="both"/>
        <w:rPr>
          <w:lang w:val="it-IT"/>
        </w:rPr>
      </w:pPr>
    </w:p>
    <w:p w:rsidR="00483B39" w:rsidRPr="007B1C41" w:rsidRDefault="00483B39" w:rsidP="00515B29">
      <w:pPr>
        <w:jc w:val="both"/>
        <w:rPr>
          <w:lang w:val="it-IT"/>
        </w:rPr>
      </w:pPr>
    </w:p>
    <w:p w:rsidR="00BC05D9" w:rsidRPr="00F071E7" w:rsidRDefault="007B1C41" w:rsidP="00515B29">
      <w:pPr>
        <w:jc w:val="both"/>
        <w:rPr>
          <w:lang w:val="it-IT"/>
        </w:rPr>
      </w:pPr>
      <w:r w:rsidRPr="007B1C41">
        <w:rPr>
          <w:lang w:val="it-IT"/>
        </w:rPr>
        <w:t>Un altro elemento fondamentale de</w:t>
      </w:r>
      <w:r w:rsidR="00A507F9">
        <w:rPr>
          <w:lang w:val="it-IT"/>
        </w:rPr>
        <w:t>l</w:t>
      </w:r>
      <w:r w:rsidRPr="007B1C41">
        <w:rPr>
          <w:lang w:val="it-IT"/>
        </w:rPr>
        <w:t xml:space="preserve"> nostro concetto di tutela </w:t>
      </w:r>
      <w:r>
        <w:rPr>
          <w:lang w:val="it-IT"/>
        </w:rPr>
        <w:t xml:space="preserve">è il cosiddetto </w:t>
      </w:r>
      <w:r w:rsidR="00652622" w:rsidRPr="007B1C41">
        <w:rPr>
          <w:b/>
          <w:lang w:val="it-IT"/>
        </w:rPr>
        <w:t>„</w:t>
      </w:r>
      <w:r>
        <w:rPr>
          <w:b/>
          <w:lang w:val="it-IT"/>
        </w:rPr>
        <w:t>Codice di comportamento</w:t>
      </w:r>
      <w:r w:rsidR="00652622" w:rsidRPr="007B1C41">
        <w:rPr>
          <w:b/>
          <w:lang w:val="it-IT"/>
        </w:rPr>
        <w:t>“</w:t>
      </w:r>
      <w:r w:rsidR="00652622" w:rsidRPr="007B1C41">
        <w:rPr>
          <w:lang w:val="it-IT"/>
        </w:rPr>
        <w:t xml:space="preserve">, </w:t>
      </w:r>
      <w:r>
        <w:rPr>
          <w:lang w:val="it-IT"/>
        </w:rPr>
        <w:t xml:space="preserve">che </w:t>
      </w:r>
      <w:r w:rsidR="00F071E7">
        <w:rPr>
          <w:lang w:val="it-IT"/>
        </w:rPr>
        <w:t>trova</w:t>
      </w:r>
      <w:r w:rsidR="00A507F9">
        <w:rPr>
          <w:lang w:val="it-IT"/>
        </w:rPr>
        <w:t>te</w:t>
      </w:r>
      <w:r w:rsidR="00F071E7">
        <w:rPr>
          <w:lang w:val="it-IT"/>
        </w:rPr>
        <w:t xml:space="preserve"> qui sul retro. Il codice descrive quelli che sono i nostri valori e cosa ci prefiggiamo</w:t>
      </w:r>
      <w:r w:rsidR="00652622" w:rsidRPr="00F071E7">
        <w:rPr>
          <w:lang w:val="it-IT"/>
        </w:rPr>
        <w:t xml:space="preserve">. </w:t>
      </w:r>
      <w:r w:rsidR="00F071E7" w:rsidRPr="00F071E7">
        <w:rPr>
          <w:lang w:val="it-IT"/>
        </w:rPr>
        <w:t>Legg</w:t>
      </w:r>
      <w:r w:rsidR="00A507F9">
        <w:rPr>
          <w:lang w:val="it-IT"/>
        </w:rPr>
        <w:t>ete</w:t>
      </w:r>
      <w:r w:rsidR="00F071E7" w:rsidRPr="00F071E7">
        <w:rPr>
          <w:lang w:val="it-IT"/>
        </w:rPr>
        <w:t xml:space="preserve"> attentamente il testo</w:t>
      </w:r>
      <w:r w:rsidR="00652622" w:rsidRPr="00F071E7">
        <w:rPr>
          <w:lang w:val="it-IT"/>
        </w:rPr>
        <w:t xml:space="preserve"> </w:t>
      </w:r>
      <w:r w:rsidR="00483B39" w:rsidRPr="00F071E7">
        <w:rPr>
          <w:lang w:val="it-IT"/>
        </w:rPr>
        <w:t>(</w:t>
      </w:r>
      <w:r w:rsidR="00F071E7" w:rsidRPr="00F071E7">
        <w:rPr>
          <w:lang w:val="it-IT"/>
        </w:rPr>
        <w:t>sul retro</w:t>
      </w:r>
      <w:r w:rsidR="00483B39" w:rsidRPr="00F071E7">
        <w:rPr>
          <w:lang w:val="it-IT"/>
        </w:rPr>
        <w:t xml:space="preserve">) </w:t>
      </w:r>
      <w:r w:rsidR="00F071E7" w:rsidRPr="00F071E7">
        <w:rPr>
          <w:lang w:val="it-IT"/>
        </w:rPr>
        <w:t xml:space="preserve">e </w:t>
      </w:r>
      <w:r w:rsidR="00350792">
        <w:rPr>
          <w:lang w:val="it-IT"/>
        </w:rPr>
        <w:t>di</w:t>
      </w:r>
      <w:r w:rsidR="00F071E7" w:rsidRPr="00F071E7">
        <w:rPr>
          <w:lang w:val="it-IT"/>
        </w:rPr>
        <w:t>mostr</w:t>
      </w:r>
      <w:r w:rsidR="00A507F9">
        <w:rPr>
          <w:lang w:val="it-IT"/>
        </w:rPr>
        <w:t>ate</w:t>
      </w:r>
      <w:r w:rsidR="00F071E7" w:rsidRPr="00F071E7">
        <w:rPr>
          <w:lang w:val="it-IT"/>
        </w:rPr>
        <w:t xml:space="preserve"> con la </w:t>
      </w:r>
      <w:r w:rsidR="00A507F9">
        <w:rPr>
          <w:lang w:val="it-IT"/>
        </w:rPr>
        <w:t>Vostra</w:t>
      </w:r>
      <w:r w:rsidR="00F071E7" w:rsidRPr="00F071E7">
        <w:rPr>
          <w:lang w:val="it-IT"/>
        </w:rPr>
        <w:t xml:space="preserve"> firma che condivid</w:t>
      </w:r>
      <w:r w:rsidR="00A507F9">
        <w:rPr>
          <w:lang w:val="it-IT"/>
        </w:rPr>
        <w:t>et</w:t>
      </w:r>
      <w:r w:rsidR="00F071E7" w:rsidRPr="00F071E7">
        <w:rPr>
          <w:lang w:val="it-IT"/>
        </w:rPr>
        <w:t>e questi obiettivi e questi valori</w:t>
      </w:r>
      <w:r w:rsidR="00652622" w:rsidRPr="00F071E7">
        <w:rPr>
          <w:lang w:val="it-IT"/>
        </w:rPr>
        <w:t xml:space="preserve">. </w:t>
      </w:r>
    </w:p>
    <w:p w:rsidR="00BC05D9" w:rsidRPr="00F071E7" w:rsidRDefault="00BC05D9" w:rsidP="00515B29">
      <w:pPr>
        <w:jc w:val="both"/>
        <w:rPr>
          <w:lang w:val="it-IT"/>
        </w:rPr>
      </w:pPr>
    </w:p>
    <w:p w:rsidR="00652622" w:rsidRPr="00F071E7" w:rsidRDefault="00A507F9" w:rsidP="00515B29">
      <w:pPr>
        <w:jc w:val="both"/>
        <w:rPr>
          <w:lang w:val="it-IT"/>
        </w:rPr>
      </w:pPr>
      <w:r>
        <w:rPr>
          <w:lang w:val="it-IT"/>
        </w:rPr>
        <w:t>Discutetene</w:t>
      </w:r>
      <w:r w:rsidR="00F071E7" w:rsidRPr="00F071E7">
        <w:rPr>
          <w:lang w:val="it-IT"/>
        </w:rPr>
        <w:t xml:space="preserve"> eventualmente il contenuto in seno alla comunità e riflett</w:t>
      </w:r>
      <w:r>
        <w:rPr>
          <w:lang w:val="it-IT"/>
        </w:rPr>
        <w:t>ete</w:t>
      </w:r>
      <w:r w:rsidR="00F071E7" w:rsidRPr="00F071E7">
        <w:rPr>
          <w:lang w:val="it-IT"/>
        </w:rPr>
        <w:t xml:space="preserve"> su cosa queste </w:t>
      </w:r>
      <w:r w:rsidR="00F071E7">
        <w:rPr>
          <w:lang w:val="it-IT"/>
        </w:rPr>
        <w:t>proposizioni di carattere</w:t>
      </w:r>
      <w:r w:rsidR="00F071E7" w:rsidRPr="00F071E7">
        <w:rPr>
          <w:lang w:val="it-IT"/>
        </w:rPr>
        <w:t xml:space="preserve"> general</w:t>
      </w:r>
      <w:r w:rsidR="00F071E7">
        <w:rPr>
          <w:lang w:val="it-IT"/>
        </w:rPr>
        <w:t>e possano significare in concreto</w:t>
      </w:r>
      <w:r w:rsidR="00652622" w:rsidRPr="00F071E7">
        <w:rPr>
          <w:lang w:val="it-IT"/>
        </w:rPr>
        <w:t xml:space="preserve">. </w:t>
      </w:r>
      <w:r w:rsidR="006E0F99">
        <w:rPr>
          <w:lang w:val="it-IT"/>
        </w:rPr>
        <w:t>Contribuir</w:t>
      </w:r>
      <w:r>
        <w:rPr>
          <w:lang w:val="it-IT"/>
        </w:rPr>
        <w:t>ete</w:t>
      </w:r>
      <w:r w:rsidR="006E0F99">
        <w:rPr>
          <w:lang w:val="it-IT"/>
        </w:rPr>
        <w:t xml:space="preserve"> a stimolare un’attiva partecipazione</w:t>
      </w:r>
      <w:r w:rsidR="00F071E7">
        <w:rPr>
          <w:lang w:val="it-IT"/>
        </w:rPr>
        <w:t xml:space="preserve"> </w:t>
      </w:r>
      <w:r w:rsidR="00483B39" w:rsidRPr="00F071E7">
        <w:rPr>
          <w:lang w:val="it-IT"/>
        </w:rPr>
        <w:t xml:space="preserve">– </w:t>
      </w:r>
      <w:r w:rsidR="00F071E7" w:rsidRPr="00F071E7">
        <w:rPr>
          <w:lang w:val="it-IT"/>
        </w:rPr>
        <w:t>non solo</w:t>
      </w:r>
      <w:r w:rsidR="00483B39" w:rsidRPr="00F071E7">
        <w:rPr>
          <w:lang w:val="it-IT"/>
        </w:rPr>
        <w:t xml:space="preserve"> – </w:t>
      </w:r>
      <w:r w:rsidR="006E0F99">
        <w:rPr>
          <w:lang w:val="it-IT"/>
        </w:rPr>
        <w:t>per la</w:t>
      </w:r>
      <w:r w:rsidR="00F071E7">
        <w:rPr>
          <w:lang w:val="it-IT"/>
        </w:rPr>
        <w:t xml:space="preserve"> tutela dei ragazzi</w:t>
      </w:r>
      <w:r w:rsidR="00652622" w:rsidRPr="00F071E7">
        <w:rPr>
          <w:lang w:val="it-IT"/>
        </w:rPr>
        <w:t>!</w:t>
      </w:r>
      <w:r w:rsidR="00515B29" w:rsidRPr="00F071E7">
        <w:rPr>
          <w:lang w:val="it-IT"/>
        </w:rPr>
        <w:t xml:space="preserve"> </w:t>
      </w:r>
      <w:r w:rsidR="00F071E7" w:rsidRPr="00F071E7">
        <w:rPr>
          <w:lang w:val="it-IT"/>
        </w:rPr>
        <w:t>La nostra comunità ecclesiastica intende essere un luogo sicuro e pieno di vita per tutti</w:t>
      </w:r>
      <w:r w:rsidR="00515B29" w:rsidRPr="00F071E7">
        <w:rPr>
          <w:lang w:val="it-IT"/>
        </w:rPr>
        <w:t xml:space="preserve"> </w:t>
      </w:r>
      <w:r w:rsidR="006E0F99">
        <w:rPr>
          <w:lang w:val="it-IT"/>
        </w:rPr>
        <w:t>coloro che vivono e credono insieme</w:t>
      </w:r>
      <w:r w:rsidR="00515B29" w:rsidRPr="00F071E7">
        <w:rPr>
          <w:lang w:val="it-IT"/>
        </w:rPr>
        <w:t>.</w:t>
      </w:r>
    </w:p>
    <w:p w:rsidR="00652622" w:rsidRPr="00F071E7" w:rsidRDefault="00652622" w:rsidP="00515B29">
      <w:pPr>
        <w:jc w:val="both"/>
        <w:rPr>
          <w:lang w:val="it-IT"/>
        </w:rPr>
      </w:pPr>
    </w:p>
    <w:p w:rsidR="00652622" w:rsidRPr="00E54B04" w:rsidRDefault="006E0F99" w:rsidP="00515B29">
      <w:pPr>
        <w:jc w:val="both"/>
        <w:rPr>
          <w:lang w:val="it-IT"/>
        </w:rPr>
      </w:pPr>
      <w:r>
        <w:rPr>
          <w:lang w:val="it-IT"/>
        </w:rPr>
        <w:t xml:space="preserve">Nei prossimi anni </w:t>
      </w:r>
      <w:r w:rsidR="00A507F9">
        <w:rPr>
          <w:lang w:val="it-IT"/>
        </w:rPr>
        <w:t>Vi</w:t>
      </w:r>
      <w:r>
        <w:rPr>
          <w:lang w:val="it-IT"/>
        </w:rPr>
        <w:t xml:space="preserve"> verr</w:t>
      </w:r>
      <w:r w:rsidRPr="006E0F99">
        <w:rPr>
          <w:lang w:val="it-IT"/>
        </w:rPr>
        <w:t>an</w:t>
      </w:r>
      <w:r>
        <w:rPr>
          <w:lang w:val="it-IT"/>
        </w:rPr>
        <w:t>n</w:t>
      </w:r>
      <w:r w:rsidRPr="006E0F99">
        <w:rPr>
          <w:lang w:val="it-IT"/>
        </w:rPr>
        <w:t xml:space="preserve">o </w:t>
      </w:r>
      <w:r w:rsidR="00A507F9">
        <w:rPr>
          <w:lang w:val="it-IT"/>
        </w:rPr>
        <w:t>offerte</w:t>
      </w:r>
      <w:r w:rsidRPr="006E0F99">
        <w:rPr>
          <w:lang w:val="it-IT"/>
        </w:rPr>
        <w:t xml:space="preserve"> ulterior</w:t>
      </w:r>
      <w:r>
        <w:rPr>
          <w:lang w:val="it-IT"/>
        </w:rPr>
        <w:t>i</w:t>
      </w:r>
      <w:r w:rsidRPr="006E0F99">
        <w:rPr>
          <w:lang w:val="it-IT"/>
        </w:rPr>
        <w:t xml:space="preserve"> informazioni,</w:t>
      </w:r>
      <w:r w:rsidR="00A507F9">
        <w:rPr>
          <w:lang w:val="it-IT"/>
        </w:rPr>
        <w:t xml:space="preserve"> iniziative ed</w:t>
      </w:r>
      <w:r w:rsidRPr="006E0F99">
        <w:rPr>
          <w:lang w:val="it-IT"/>
        </w:rPr>
        <w:t xml:space="preserve"> </w:t>
      </w:r>
      <w:r>
        <w:rPr>
          <w:lang w:val="it-IT"/>
        </w:rPr>
        <w:t>occasioni formative</w:t>
      </w:r>
      <w:r w:rsidR="00652622" w:rsidRPr="006E0F99">
        <w:rPr>
          <w:lang w:val="it-IT"/>
        </w:rPr>
        <w:t xml:space="preserve">. </w:t>
      </w:r>
      <w:r w:rsidRPr="006E0F99">
        <w:rPr>
          <w:lang w:val="it-IT"/>
        </w:rPr>
        <w:t xml:space="preserve">Desideriamo vivere insieme </w:t>
      </w:r>
      <w:r>
        <w:rPr>
          <w:lang w:val="it-IT"/>
        </w:rPr>
        <w:t>in maniera attenta e responsabile</w:t>
      </w:r>
      <w:r w:rsidRPr="006E0F99">
        <w:rPr>
          <w:lang w:val="it-IT"/>
        </w:rPr>
        <w:t xml:space="preserve"> gli uni </w:t>
      </w:r>
      <w:r>
        <w:rPr>
          <w:lang w:val="it-IT"/>
        </w:rPr>
        <w:t>per gli</w:t>
      </w:r>
      <w:r w:rsidRPr="006E0F99">
        <w:rPr>
          <w:lang w:val="it-IT"/>
        </w:rPr>
        <w:t xml:space="preserve"> altri</w:t>
      </w:r>
      <w:r w:rsidR="00652622" w:rsidRPr="006E0F99">
        <w:rPr>
          <w:lang w:val="it-IT"/>
        </w:rPr>
        <w:t xml:space="preserve">. </w:t>
      </w:r>
      <w:r w:rsidR="00A507F9">
        <w:rPr>
          <w:lang w:val="it-IT"/>
        </w:rPr>
        <w:t>Siamo certi che condividete questi nostri intenti</w:t>
      </w:r>
      <w:r w:rsidR="00652622" w:rsidRPr="00E54B04">
        <w:rPr>
          <w:lang w:val="it-IT"/>
        </w:rPr>
        <w:t>.</w:t>
      </w:r>
    </w:p>
    <w:p w:rsidR="00652622" w:rsidRPr="00E54B04" w:rsidRDefault="00652622" w:rsidP="00515B29">
      <w:pPr>
        <w:jc w:val="both"/>
        <w:rPr>
          <w:lang w:val="it-IT"/>
        </w:rPr>
      </w:pPr>
    </w:p>
    <w:p w:rsidR="00B351A1" w:rsidRPr="006E0F99" w:rsidRDefault="006E0F99" w:rsidP="00515B29">
      <w:pPr>
        <w:jc w:val="both"/>
        <w:rPr>
          <w:b/>
          <w:lang w:val="it-IT"/>
        </w:rPr>
      </w:pPr>
      <w:r w:rsidRPr="006E0F99">
        <w:rPr>
          <w:b/>
          <w:lang w:val="it-IT"/>
        </w:rPr>
        <w:t>Grazi</w:t>
      </w:r>
      <w:r>
        <w:rPr>
          <w:b/>
          <w:lang w:val="it-IT"/>
        </w:rPr>
        <w:t>e di cuore</w:t>
      </w:r>
      <w:r w:rsidRPr="006E0F99">
        <w:rPr>
          <w:b/>
          <w:lang w:val="it-IT"/>
        </w:rPr>
        <w:t xml:space="preserve"> per la </w:t>
      </w:r>
      <w:r w:rsidR="00A507F9">
        <w:rPr>
          <w:b/>
          <w:lang w:val="it-IT"/>
        </w:rPr>
        <w:t>Vostra</w:t>
      </w:r>
      <w:r w:rsidRPr="006E0F99">
        <w:rPr>
          <w:b/>
          <w:lang w:val="it-IT"/>
        </w:rPr>
        <w:t xml:space="preserve"> collaborazione e per </w:t>
      </w:r>
      <w:r>
        <w:rPr>
          <w:b/>
          <w:lang w:val="it-IT"/>
        </w:rPr>
        <w:t xml:space="preserve">il </w:t>
      </w:r>
      <w:r w:rsidR="00A507F9">
        <w:rPr>
          <w:b/>
          <w:lang w:val="it-IT"/>
        </w:rPr>
        <w:t>Vostro</w:t>
      </w:r>
      <w:r>
        <w:rPr>
          <w:b/>
          <w:lang w:val="it-IT"/>
        </w:rPr>
        <w:t xml:space="preserve"> impegno</w:t>
      </w:r>
      <w:r w:rsidR="00652622" w:rsidRPr="006E0F99">
        <w:rPr>
          <w:b/>
          <w:lang w:val="it-IT"/>
        </w:rPr>
        <w:t>!</w:t>
      </w:r>
    </w:p>
    <w:p w:rsidR="00B351A1" w:rsidRPr="006E0F99" w:rsidRDefault="00B351A1" w:rsidP="00515B29">
      <w:pPr>
        <w:jc w:val="both"/>
        <w:rPr>
          <w:lang w:val="it-IT"/>
        </w:rPr>
      </w:pPr>
    </w:p>
    <w:p w:rsidR="00B351A1" w:rsidRPr="006E0F99" w:rsidRDefault="006E0F99" w:rsidP="00515B29">
      <w:pPr>
        <w:jc w:val="both"/>
        <w:rPr>
          <w:i/>
          <w:lang w:val="it-IT"/>
        </w:rPr>
      </w:pPr>
      <w:r w:rsidRPr="006E0F99">
        <w:rPr>
          <w:i/>
          <w:lang w:val="it-IT"/>
        </w:rPr>
        <w:t xml:space="preserve">Il </w:t>
      </w:r>
      <w:r w:rsidR="00A507F9">
        <w:rPr>
          <w:i/>
          <w:lang w:val="it-IT"/>
        </w:rPr>
        <w:t>Vostro</w:t>
      </w:r>
      <w:r w:rsidRPr="006E0F99">
        <w:rPr>
          <w:i/>
          <w:lang w:val="it-IT"/>
        </w:rPr>
        <w:t xml:space="preserve"> parroco</w:t>
      </w:r>
    </w:p>
    <w:p w:rsidR="00B351A1" w:rsidRPr="006E0F99" w:rsidRDefault="00B351A1" w:rsidP="00515B29">
      <w:pPr>
        <w:jc w:val="both"/>
        <w:rPr>
          <w:lang w:val="it-IT"/>
        </w:rPr>
      </w:pPr>
    </w:p>
    <w:p w:rsidR="00B351A1" w:rsidRPr="006E0F99" w:rsidRDefault="00B351A1" w:rsidP="00515B29">
      <w:pPr>
        <w:jc w:val="both"/>
        <w:rPr>
          <w:lang w:val="it-IT"/>
        </w:rPr>
      </w:pPr>
    </w:p>
    <w:p w:rsidR="00B351A1" w:rsidRPr="006E0F99" w:rsidRDefault="00B351A1" w:rsidP="00515B29">
      <w:pPr>
        <w:jc w:val="both"/>
        <w:rPr>
          <w:lang w:val="it-IT"/>
        </w:rPr>
      </w:pPr>
    </w:p>
    <w:p w:rsidR="00515B29" w:rsidRPr="006E0F99" w:rsidRDefault="00515B29" w:rsidP="00515B29">
      <w:pPr>
        <w:jc w:val="both"/>
        <w:rPr>
          <w:lang w:val="it-IT"/>
        </w:rPr>
      </w:pPr>
    </w:p>
    <w:p w:rsidR="00F3553F" w:rsidRPr="006E0F99" w:rsidRDefault="00597CC9" w:rsidP="00515B29">
      <w:pPr>
        <w:jc w:val="both"/>
        <w:rPr>
          <w:lang w:val="it-IT"/>
        </w:rPr>
      </w:pPr>
      <w:r>
        <w:rPr>
          <w:lang w:val="it-IT"/>
        </w:rPr>
        <w:t>U</w:t>
      </w:r>
      <w:r w:rsidR="006E0F99" w:rsidRPr="006E0F99">
        <w:rPr>
          <w:lang w:val="it-IT"/>
        </w:rPr>
        <w:t xml:space="preserve">lteriori informazioni </w:t>
      </w:r>
      <w:r>
        <w:rPr>
          <w:lang w:val="it-IT"/>
        </w:rPr>
        <w:t>sono disponibili presso</w:t>
      </w:r>
      <w:r w:rsidR="006E0F99">
        <w:rPr>
          <w:lang w:val="it-IT"/>
        </w:rPr>
        <w:t>:</w:t>
      </w:r>
    </w:p>
    <w:p w:rsidR="00B351A1" w:rsidRPr="00E54B04" w:rsidRDefault="00F043B1" w:rsidP="00515B29">
      <w:pPr>
        <w:jc w:val="both"/>
        <w:rPr>
          <w:lang w:val="it-IT"/>
        </w:rPr>
      </w:pPr>
      <w:hyperlink r:id="rId9" w:history="1">
        <w:r w:rsidR="00F3553F" w:rsidRPr="00E54B04">
          <w:rPr>
            <w:rStyle w:val="Hyperlink"/>
            <w:lang w:val="it-IT"/>
          </w:rPr>
          <w:t>www.drs.de/rat-und-hilfe/praevention-kinder-und-jugendschutz.html</w:t>
        </w:r>
      </w:hyperlink>
    </w:p>
    <w:p w:rsidR="00F3553F" w:rsidRPr="00E54B04" w:rsidRDefault="00F3553F" w:rsidP="00515B29">
      <w:pPr>
        <w:jc w:val="both"/>
        <w:rPr>
          <w:lang w:val="it-IT"/>
        </w:rPr>
      </w:pPr>
    </w:p>
    <w:p w:rsidR="00F3553F" w:rsidRPr="00597CC9" w:rsidRDefault="006E0F99" w:rsidP="00515B29">
      <w:pPr>
        <w:jc w:val="both"/>
        <w:rPr>
          <w:lang w:val="it-IT"/>
        </w:rPr>
      </w:pPr>
      <w:r w:rsidRPr="00597CC9">
        <w:rPr>
          <w:lang w:val="it-IT"/>
        </w:rPr>
        <w:t>e</w:t>
      </w:r>
      <w:r w:rsidR="00597CC9" w:rsidRPr="00597CC9">
        <w:rPr>
          <w:lang w:val="it-IT"/>
        </w:rPr>
        <w:t xml:space="preserve"> </w:t>
      </w:r>
      <w:r w:rsidR="00A507F9">
        <w:rPr>
          <w:lang w:val="it-IT"/>
        </w:rPr>
        <w:t xml:space="preserve">presso </w:t>
      </w:r>
      <w:r w:rsidR="00597CC9" w:rsidRPr="00597CC9">
        <w:rPr>
          <w:lang w:val="it-IT"/>
        </w:rPr>
        <w:t>l’organo amministrativo</w:t>
      </w:r>
      <w:r w:rsidR="00F3553F" w:rsidRPr="00597CC9">
        <w:rPr>
          <w:lang w:val="it-IT"/>
        </w:rPr>
        <w:t xml:space="preserve"> Prävention, Kinder- und Jugendschutz </w:t>
      </w:r>
      <w:r w:rsidR="00597CC9" w:rsidRPr="00597CC9">
        <w:rPr>
          <w:lang w:val="it-IT"/>
        </w:rPr>
        <w:t xml:space="preserve">con sede nell’Ordinariato Vescovile </w:t>
      </w:r>
      <w:r w:rsidR="00F3553F" w:rsidRPr="00597CC9">
        <w:rPr>
          <w:lang w:val="it-IT"/>
        </w:rPr>
        <w:t xml:space="preserve">, Postfach 9, 72101 Rottenburg, </w:t>
      </w:r>
      <w:r w:rsidR="00597CC9" w:rsidRPr="00597CC9">
        <w:rPr>
          <w:lang w:val="it-IT"/>
        </w:rPr>
        <w:t>Sig.ra</w:t>
      </w:r>
      <w:r w:rsidR="00F3553F" w:rsidRPr="00597CC9">
        <w:rPr>
          <w:lang w:val="it-IT"/>
        </w:rPr>
        <w:t xml:space="preserve"> Sabine Hesse, Tel. 07472-169-385, </w:t>
      </w:r>
      <w:hyperlink r:id="rId10" w:history="1">
        <w:r w:rsidR="00515B29" w:rsidRPr="00597CC9">
          <w:rPr>
            <w:rStyle w:val="Hyperlink"/>
            <w:lang w:val="it-IT"/>
          </w:rPr>
          <w:t>praevention@drs.de</w:t>
        </w:r>
      </w:hyperlink>
    </w:p>
    <w:p w:rsidR="00515B29" w:rsidRPr="00597CC9" w:rsidRDefault="00515B29" w:rsidP="00515B29">
      <w:pPr>
        <w:jc w:val="both"/>
        <w:rPr>
          <w:lang w:val="it-IT"/>
        </w:rPr>
      </w:pPr>
    </w:p>
    <w:p w:rsidR="00B351A1" w:rsidRDefault="00515B29" w:rsidP="00515B29">
      <w:pPr>
        <w:jc w:val="center"/>
      </w:pPr>
      <w:r>
        <w:rPr>
          <w:noProof/>
          <w:lang w:val="it-IT" w:eastAsia="it-IT"/>
        </w:rPr>
        <w:drawing>
          <wp:inline distT="0" distB="0" distL="0" distR="0" wp14:anchorId="5AD86918" wp14:editId="3B449802">
            <wp:extent cx="2047999" cy="9826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raev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575" cy="98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1A1">
        <w:br w:type="page"/>
      </w:r>
    </w:p>
    <w:p w:rsidR="00716E4B" w:rsidRDefault="00716E4B"/>
    <w:p w:rsidR="00716E4B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b/>
          <w:bCs/>
        </w:rPr>
      </w:pPr>
    </w:p>
    <w:p w:rsidR="00716E4B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b/>
          <w:bCs/>
        </w:rPr>
      </w:pPr>
    </w:p>
    <w:p w:rsidR="00716E4B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b/>
          <w:bCs/>
        </w:rPr>
      </w:pPr>
    </w:p>
    <w:p w:rsidR="00716E4B" w:rsidRPr="00597CC9" w:rsidRDefault="00597CC9" w:rsidP="00716E4B">
      <w:pPr>
        <w:autoSpaceDE w:val="0"/>
        <w:autoSpaceDN w:val="0"/>
        <w:adjustRightInd w:val="0"/>
        <w:spacing w:line="360" w:lineRule="auto"/>
        <w:rPr>
          <w:rFonts w:cs="Arial"/>
          <w:b/>
          <w:bCs/>
          <w:lang w:val="it-IT"/>
        </w:rPr>
      </w:pPr>
      <w:r w:rsidRPr="00597CC9">
        <w:rPr>
          <w:rFonts w:cs="Arial"/>
          <w:b/>
          <w:bCs/>
          <w:lang w:val="it-IT"/>
        </w:rPr>
        <w:t xml:space="preserve">Cosa </w:t>
      </w:r>
      <w:r w:rsidR="00154975">
        <w:rPr>
          <w:rFonts w:cs="Arial"/>
          <w:b/>
          <w:bCs/>
          <w:lang w:val="it-IT"/>
        </w:rPr>
        <w:t>potete</w:t>
      </w:r>
      <w:r w:rsidRPr="00597CC9">
        <w:rPr>
          <w:rFonts w:cs="Arial"/>
          <w:b/>
          <w:bCs/>
          <w:lang w:val="it-IT"/>
        </w:rPr>
        <w:t xml:space="preserve"> fare, quando qualcuno si </w:t>
      </w:r>
      <w:r>
        <w:rPr>
          <w:rFonts w:cs="Arial"/>
          <w:b/>
          <w:bCs/>
          <w:lang w:val="it-IT"/>
        </w:rPr>
        <w:t>confida</w:t>
      </w:r>
      <w:r w:rsidRPr="00597CC9">
        <w:rPr>
          <w:rFonts w:cs="Arial"/>
          <w:b/>
          <w:bCs/>
          <w:lang w:val="it-IT"/>
        </w:rPr>
        <w:t xml:space="preserve"> </w:t>
      </w:r>
      <w:r w:rsidR="00154975">
        <w:rPr>
          <w:rFonts w:cs="Arial"/>
          <w:b/>
          <w:bCs/>
          <w:lang w:val="it-IT"/>
        </w:rPr>
        <w:t>con Voi</w:t>
      </w:r>
      <w:r w:rsidR="00716E4B" w:rsidRPr="00597CC9">
        <w:rPr>
          <w:rFonts w:cs="Arial"/>
          <w:b/>
          <w:bCs/>
          <w:lang w:val="it-IT"/>
        </w:rPr>
        <w:t>?</w:t>
      </w:r>
    </w:p>
    <w:p w:rsidR="00716E4B" w:rsidRPr="00597CC9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b/>
          <w:bCs/>
          <w:lang w:val="it-IT"/>
        </w:rPr>
      </w:pPr>
    </w:p>
    <w:p w:rsidR="00716E4B" w:rsidRPr="007B0AA3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lang w:val="it-IT"/>
        </w:rPr>
      </w:pPr>
      <w:r w:rsidRPr="007B0AA3">
        <w:rPr>
          <w:rFonts w:cs="Arial"/>
          <w:lang w:val="it-IT"/>
        </w:rPr>
        <w:t xml:space="preserve">&gt; </w:t>
      </w:r>
      <w:r w:rsidR="00597CC9" w:rsidRPr="007B0AA3">
        <w:rPr>
          <w:rFonts w:cs="Arial"/>
          <w:lang w:val="it-IT"/>
        </w:rPr>
        <w:t>Manten</w:t>
      </w:r>
      <w:r w:rsidR="00154975">
        <w:rPr>
          <w:rFonts w:cs="Arial"/>
          <w:lang w:val="it-IT"/>
        </w:rPr>
        <w:t>er</w:t>
      </w:r>
      <w:r w:rsidR="00597CC9" w:rsidRPr="007B0AA3">
        <w:rPr>
          <w:rFonts w:cs="Arial"/>
          <w:lang w:val="it-IT"/>
        </w:rPr>
        <w:t xml:space="preserve">e la </w:t>
      </w:r>
      <w:r w:rsidR="00597CC9" w:rsidRPr="007B0AA3">
        <w:rPr>
          <w:rFonts w:cs="Arial"/>
          <w:b/>
          <w:lang w:val="it-IT"/>
        </w:rPr>
        <w:t>calma</w:t>
      </w:r>
      <w:r w:rsidRPr="007B0AA3">
        <w:rPr>
          <w:rFonts w:cs="Arial"/>
          <w:lang w:val="it-IT"/>
        </w:rPr>
        <w:t xml:space="preserve"> </w:t>
      </w:r>
      <w:r w:rsidR="00597CC9" w:rsidRPr="007B0AA3">
        <w:rPr>
          <w:rFonts w:cs="Arial"/>
          <w:lang w:val="it-IT"/>
        </w:rPr>
        <w:t>–</w:t>
      </w:r>
      <w:r w:rsidRPr="007B0AA3">
        <w:rPr>
          <w:rFonts w:cs="Arial"/>
          <w:lang w:val="it-IT"/>
        </w:rPr>
        <w:t xml:space="preserve"> </w:t>
      </w:r>
      <w:r w:rsidR="00597CC9" w:rsidRPr="007B0AA3">
        <w:rPr>
          <w:rFonts w:cs="Arial"/>
          <w:lang w:val="it-IT"/>
        </w:rPr>
        <w:t>non agi</w:t>
      </w:r>
      <w:r w:rsidR="00154975">
        <w:rPr>
          <w:rFonts w:cs="Arial"/>
          <w:lang w:val="it-IT"/>
        </w:rPr>
        <w:t>r</w:t>
      </w:r>
      <w:r w:rsidR="00597CC9" w:rsidRPr="007B0AA3">
        <w:rPr>
          <w:rFonts w:cs="Arial"/>
          <w:lang w:val="it-IT"/>
        </w:rPr>
        <w:t>e d</w:t>
      </w:r>
      <w:r w:rsidR="007B0AA3" w:rsidRPr="007B0AA3">
        <w:rPr>
          <w:rFonts w:cs="Arial"/>
          <w:lang w:val="it-IT"/>
        </w:rPr>
        <w:t>’</w:t>
      </w:r>
      <w:r w:rsidR="00597CC9" w:rsidRPr="007B0AA3">
        <w:rPr>
          <w:rFonts w:cs="Arial"/>
          <w:lang w:val="it-IT"/>
        </w:rPr>
        <w:t>impulso</w:t>
      </w:r>
      <w:r w:rsidRPr="007B0AA3">
        <w:rPr>
          <w:rFonts w:cs="Arial"/>
          <w:lang w:val="it-IT"/>
        </w:rPr>
        <w:t>!</w:t>
      </w:r>
    </w:p>
    <w:p w:rsidR="00716E4B" w:rsidRPr="007B0AA3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lang w:val="it-IT"/>
        </w:rPr>
      </w:pPr>
      <w:r w:rsidRPr="007B0AA3">
        <w:rPr>
          <w:rFonts w:cs="Arial"/>
          <w:lang w:val="it-IT"/>
        </w:rPr>
        <w:t xml:space="preserve">&gt; </w:t>
      </w:r>
      <w:r w:rsidR="007B0AA3" w:rsidRPr="007B0AA3">
        <w:rPr>
          <w:rFonts w:cs="Arial"/>
          <w:lang w:val="it-IT"/>
        </w:rPr>
        <w:t>Ascol</w:t>
      </w:r>
      <w:r w:rsidR="007B0AA3">
        <w:rPr>
          <w:rFonts w:cs="Arial"/>
          <w:lang w:val="it-IT"/>
        </w:rPr>
        <w:t>t</w:t>
      </w:r>
      <w:r w:rsidR="007B0AA3" w:rsidRPr="007B0AA3">
        <w:rPr>
          <w:rFonts w:cs="Arial"/>
          <w:lang w:val="it-IT"/>
        </w:rPr>
        <w:t>a</w:t>
      </w:r>
      <w:r w:rsidR="00154975">
        <w:rPr>
          <w:rFonts w:cs="Arial"/>
          <w:lang w:val="it-IT"/>
        </w:rPr>
        <w:t>r</w:t>
      </w:r>
      <w:r w:rsidR="007B0AA3" w:rsidRPr="007B0AA3">
        <w:rPr>
          <w:rFonts w:cs="Arial"/>
          <w:lang w:val="it-IT"/>
        </w:rPr>
        <w:t xml:space="preserve">e </w:t>
      </w:r>
      <w:r w:rsidR="007B0AA3">
        <w:rPr>
          <w:rFonts w:cs="Arial"/>
          <w:lang w:val="it-IT"/>
        </w:rPr>
        <w:t xml:space="preserve">con </w:t>
      </w:r>
      <w:r w:rsidR="007B0AA3" w:rsidRPr="007B0AA3">
        <w:rPr>
          <w:rFonts w:cs="Arial"/>
          <w:b/>
          <w:lang w:val="it-IT"/>
        </w:rPr>
        <w:t>attenzione</w:t>
      </w:r>
      <w:r w:rsidR="007B0AA3" w:rsidRPr="007B0AA3">
        <w:rPr>
          <w:rFonts w:cs="Arial"/>
          <w:lang w:val="it-IT"/>
        </w:rPr>
        <w:t xml:space="preserve"> e prende</w:t>
      </w:r>
      <w:r w:rsidR="00154975">
        <w:rPr>
          <w:rFonts w:cs="Arial"/>
          <w:lang w:val="it-IT"/>
        </w:rPr>
        <w:t>r</w:t>
      </w:r>
      <w:r w:rsidR="007B0AA3" w:rsidRPr="007B0AA3">
        <w:rPr>
          <w:rFonts w:cs="Arial"/>
          <w:lang w:val="it-IT"/>
        </w:rPr>
        <w:t xml:space="preserve">e sul serio quanto </w:t>
      </w:r>
      <w:r w:rsidR="007B0AA3">
        <w:rPr>
          <w:rFonts w:cs="Arial"/>
          <w:lang w:val="it-IT"/>
        </w:rPr>
        <w:t>dichiarato</w:t>
      </w:r>
      <w:r w:rsidR="007B0AA3" w:rsidRPr="007B0AA3">
        <w:rPr>
          <w:rFonts w:cs="Arial"/>
          <w:lang w:val="it-IT"/>
        </w:rPr>
        <w:t xml:space="preserve"> dal bambino/ragazzo</w:t>
      </w:r>
      <w:r w:rsidRPr="007B0AA3">
        <w:rPr>
          <w:rFonts w:cs="Arial"/>
          <w:lang w:val="it-IT"/>
        </w:rPr>
        <w:t>.</w:t>
      </w:r>
    </w:p>
    <w:p w:rsidR="00716E4B" w:rsidRPr="007B0AA3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lang w:val="it-IT"/>
        </w:rPr>
      </w:pPr>
      <w:r w:rsidRPr="007B0AA3">
        <w:rPr>
          <w:rFonts w:cs="Arial"/>
          <w:lang w:val="it-IT"/>
        </w:rPr>
        <w:t xml:space="preserve">&gt; </w:t>
      </w:r>
      <w:r w:rsidR="007B0AA3" w:rsidRPr="007B0AA3">
        <w:rPr>
          <w:rFonts w:cs="Arial"/>
          <w:lang w:val="it-IT"/>
        </w:rPr>
        <w:t>Messaggi importanti</w:t>
      </w:r>
      <w:r w:rsidRPr="007B0AA3">
        <w:rPr>
          <w:rFonts w:cs="Arial"/>
          <w:lang w:val="it-IT"/>
        </w:rPr>
        <w:t xml:space="preserve">: </w:t>
      </w:r>
      <w:r w:rsidR="00154975">
        <w:rPr>
          <w:rFonts w:cs="Arial"/>
          <w:lang w:val="it-IT"/>
        </w:rPr>
        <w:t>T</w:t>
      </w:r>
      <w:r w:rsidR="007B0AA3" w:rsidRPr="007B0AA3">
        <w:rPr>
          <w:rFonts w:cs="Arial"/>
          <w:lang w:val="it-IT"/>
        </w:rPr>
        <w:t>u</w:t>
      </w:r>
      <w:r w:rsidRPr="007B0AA3">
        <w:rPr>
          <w:rFonts w:cs="Arial"/>
          <w:lang w:val="it-IT"/>
        </w:rPr>
        <w:t xml:space="preserve"> </w:t>
      </w:r>
      <w:r w:rsidR="007B0AA3">
        <w:rPr>
          <w:rFonts w:cs="Arial"/>
          <w:b/>
          <w:bCs/>
          <w:lang w:val="it-IT"/>
        </w:rPr>
        <w:t>non hai colpa</w:t>
      </w:r>
      <w:r w:rsidRPr="007B0AA3">
        <w:rPr>
          <w:rFonts w:cs="Arial"/>
          <w:b/>
          <w:bCs/>
          <w:lang w:val="it-IT"/>
        </w:rPr>
        <w:t xml:space="preserve">. </w:t>
      </w:r>
      <w:r w:rsidR="007B0AA3">
        <w:rPr>
          <w:rFonts w:cs="Arial"/>
          <w:lang w:val="it-IT"/>
        </w:rPr>
        <w:t>È un bene che tu me lo abbia comunicato</w:t>
      </w:r>
      <w:r w:rsidRPr="007B0AA3">
        <w:rPr>
          <w:rFonts w:cs="Arial"/>
          <w:lang w:val="it-IT"/>
        </w:rPr>
        <w:t>.</w:t>
      </w:r>
    </w:p>
    <w:p w:rsidR="00716E4B" w:rsidRPr="007B0AA3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lang w:val="it-IT"/>
        </w:rPr>
      </w:pPr>
      <w:r w:rsidRPr="007B0AA3">
        <w:rPr>
          <w:rFonts w:cs="Arial"/>
          <w:lang w:val="it-IT"/>
        </w:rPr>
        <w:t xml:space="preserve">&gt; </w:t>
      </w:r>
      <w:r w:rsidR="007B0AA3" w:rsidRPr="007B0AA3">
        <w:rPr>
          <w:rFonts w:cs="Arial"/>
          <w:lang w:val="it-IT"/>
        </w:rPr>
        <w:t>Non fare</w:t>
      </w:r>
      <w:r w:rsidRPr="007B0AA3">
        <w:rPr>
          <w:rFonts w:cs="Arial"/>
          <w:lang w:val="it-IT"/>
        </w:rPr>
        <w:t xml:space="preserve"> </w:t>
      </w:r>
      <w:r w:rsidR="007B0AA3" w:rsidRPr="007B0AA3">
        <w:rPr>
          <w:rFonts w:cs="Arial"/>
          <w:b/>
          <w:bCs/>
          <w:lang w:val="it-IT"/>
        </w:rPr>
        <w:t xml:space="preserve">promesse </w:t>
      </w:r>
      <w:r w:rsidR="007B0AA3">
        <w:rPr>
          <w:rFonts w:cs="Arial"/>
          <w:b/>
          <w:bCs/>
          <w:lang w:val="it-IT"/>
        </w:rPr>
        <w:t>irrealizzabili</w:t>
      </w:r>
      <w:r w:rsidRPr="007B0AA3">
        <w:rPr>
          <w:rFonts w:cs="Arial"/>
          <w:b/>
          <w:bCs/>
          <w:lang w:val="it-IT"/>
        </w:rPr>
        <w:t xml:space="preserve"> </w:t>
      </w:r>
      <w:r w:rsidRPr="007B0AA3">
        <w:rPr>
          <w:rFonts w:cs="Arial"/>
          <w:lang w:val="it-IT"/>
        </w:rPr>
        <w:t>(</w:t>
      </w:r>
      <w:r w:rsidR="007B0AA3" w:rsidRPr="007B0AA3">
        <w:rPr>
          <w:rFonts w:cs="Arial"/>
          <w:lang w:val="it-IT"/>
        </w:rPr>
        <w:t>man</w:t>
      </w:r>
      <w:r w:rsidR="00154975">
        <w:rPr>
          <w:rFonts w:cs="Arial"/>
          <w:lang w:val="it-IT"/>
        </w:rPr>
        <w:t>ten</w:t>
      </w:r>
      <w:r w:rsidR="007B0AA3" w:rsidRPr="007B0AA3">
        <w:rPr>
          <w:rFonts w:cs="Arial"/>
          <w:lang w:val="it-IT"/>
        </w:rPr>
        <w:t>imento della segretezza</w:t>
      </w:r>
      <w:r w:rsidRPr="007B0AA3">
        <w:rPr>
          <w:rFonts w:cs="Arial"/>
          <w:lang w:val="it-IT"/>
        </w:rPr>
        <w:t xml:space="preserve">, </w:t>
      </w:r>
      <w:r w:rsidR="007B0AA3">
        <w:rPr>
          <w:rFonts w:cs="Arial"/>
          <w:lang w:val="it-IT"/>
        </w:rPr>
        <w:t>osservare i propri limiti</w:t>
      </w:r>
      <w:r w:rsidRPr="007B0AA3">
        <w:rPr>
          <w:rFonts w:cs="Arial"/>
          <w:lang w:val="it-IT"/>
        </w:rPr>
        <w:t>)</w:t>
      </w:r>
      <w:r w:rsidR="00F72A6E">
        <w:rPr>
          <w:rFonts w:cs="Arial"/>
          <w:lang w:val="it-IT"/>
        </w:rPr>
        <w:t>.</w:t>
      </w:r>
    </w:p>
    <w:p w:rsidR="00716E4B" w:rsidRPr="00A55F6B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bCs/>
          <w:lang w:val="it-IT"/>
        </w:rPr>
      </w:pPr>
      <w:r w:rsidRPr="00A55F6B">
        <w:rPr>
          <w:rFonts w:cs="Arial"/>
          <w:lang w:val="it-IT"/>
        </w:rPr>
        <w:t xml:space="preserve">&gt; </w:t>
      </w:r>
      <w:r w:rsidR="007B0AA3" w:rsidRPr="00A55F6B">
        <w:rPr>
          <w:rFonts w:cs="Arial"/>
          <w:b/>
          <w:bCs/>
          <w:lang w:val="it-IT"/>
        </w:rPr>
        <w:t>Richiede</w:t>
      </w:r>
      <w:r w:rsidR="00154975">
        <w:rPr>
          <w:rFonts w:cs="Arial"/>
          <w:b/>
          <w:bCs/>
          <w:lang w:val="it-IT"/>
        </w:rPr>
        <w:t>r</w:t>
      </w:r>
      <w:r w:rsidR="007B0AA3" w:rsidRPr="00A55F6B">
        <w:rPr>
          <w:rFonts w:cs="Arial"/>
          <w:b/>
          <w:bCs/>
          <w:lang w:val="it-IT"/>
        </w:rPr>
        <w:t>e aiuto</w:t>
      </w:r>
      <w:r w:rsidRPr="00A55F6B">
        <w:rPr>
          <w:rFonts w:cs="Arial"/>
          <w:b/>
          <w:bCs/>
          <w:lang w:val="it-IT"/>
        </w:rPr>
        <w:t xml:space="preserve"> </w:t>
      </w:r>
      <w:r w:rsidR="007B0AA3" w:rsidRPr="00A55F6B">
        <w:rPr>
          <w:rFonts w:cs="Arial"/>
          <w:bCs/>
          <w:lang w:val="it-IT"/>
        </w:rPr>
        <w:t>in prima persona</w:t>
      </w:r>
      <w:r w:rsidR="00F72A6E">
        <w:rPr>
          <w:rFonts w:cs="Arial"/>
          <w:bCs/>
          <w:lang w:val="it-IT"/>
        </w:rPr>
        <w:t>.</w:t>
      </w:r>
    </w:p>
    <w:p w:rsidR="00716E4B" w:rsidRPr="007B0AA3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lang w:val="it-IT"/>
        </w:rPr>
      </w:pPr>
      <w:r w:rsidRPr="007B0AA3">
        <w:rPr>
          <w:rFonts w:cs="Arial"/>
          <w:lang w:val="it-IT"/>
        </w:rPr>
        <w:t xml:space="preserve">&gt; </w:t>
      </w:r>
      <w:r w:rsidR="007B0AA3" w:rsidRPr="007B0AA3">
        <w:rPr>
          <w:rFonts w:cs="Arial"/>
          <w:b/>
          <w:bCs/>
          <w:lang w:val="it-IT"/>
        </w:rPr>
        <w:t>Documenta</w:t>
      </w:r>
      <w:r w:rsidR="00154975">
        <w:rPr>
          <w:rFonts w:cs="Arial"/>
          <w:b/>
          <w:bCs/>
          <w:lang w:val="it-IT"/>
        </w:rPr>
        <w:t>re</w:t>
      </w:r>
      <w:r w:rsidRPr="007B0AA3">
        <w:rPr>
          <w:rFonts w:cs="Arial"/>
          <w:b/>
          <w:bCs/>
          <w:lang w:val="it-IT"/>
        </w:rPr>
        <w:t xml:space="preserve"> </w:t>
      </w:r>
      <w:r w:rsidR="007B0AA3" w:rsidRPr="007B0AA3">
        <w:rPr>
          <w:rFonts w:cs="Arial"/>
          <w:bCs/>
          <w:lang w:val="it-IT"/>
        </w:rPr>
        <w:t>in modo conciso ed</w:t>
      </w:r>
      <w:r w:rsidR="007B0AA3" w:rsidRPr="007B0AA3">
        <w:rPr>
          <w:rFonts w:cs="Arial"/>
          <w:b/>
          <w:bCs/>
          <w:lang w:val="it-IT"/>
        </w:rPr>
        <w:t xml:space="preserve"> oggettivo</w:t>
      </w:r>
      <w:r w:rsidRPr="007B0AA3">
        <w:rPr>
          <w:rFonts w:cs="Arial"/>
          <w:b/>
          <w:bCs/>
          <w:lang w:val="it-IT"/>
        </w:rPr>
        <w:t xml:space="preserve">: </w:t>
      </w:r>
      <w:r w:rsidR="007B0AA3" w:rsidRPr="007B0AA3">
        <w:rPr>
          <w:rFonts w:cs="Arial"/>
          <w:lang w:val="it-IT"/>
        </w:rPr>
        <w:t>situazione</w:t>
      </w:r>
      <w:r w:rsidRPr="007B0AA3">
        <w:rPr>
          <w:rFonts w:cs="Arial"/>
          <w:lang w:val="it-IT"/>
        </w:rPr>
        <w:t xml:space="preserve">, </w:t>
      </w:r>
      <w:r w:rsidR="007B0AA3" w:rsidRPr="007B0AA3">
        <w:rPr>
          <w:rFonts w:cs="Arial"/>
          <w:lang w:val="it-IT"/>
        </w:rPr>
        <w:t>fatti</w:t>
      </w:r>
      <w:r w:rsidRPr="007B0AA3">
        <w:rPr>
          <w:rFonts w:cs="Arial"/>
          <w:lang w:val="it-IT"/>
        </w:rPr>
        <w:t xml:space="preserve">, </w:t>
      </w:r>
      <w:r w:rsidR="007B0AA3">
        <w:rPr>
          <w:rFonts w:cs="Arial"/>
          <w:lang w:val="it-IT"/>
        </w:rPr>
        <w:t>dichiarazioni del bambino/ragazzo, data, osservazioni</w:t>
      </w:r>
      <w:r w:rsidR="00F72A6E">
        <w:rPr>
          <w:rFonts w:cs="Arial"/>
          <w:lang w:val="it-IT"/>
        </w:rPr>
        <w:t>.</w:t>
      </w:r>
    </w:p>
    <w:p w:rsidR="00716E4B" w:rsidRPr="007B0AA3" w:rsidRDefault="00716E4B" w:rsidP="00716E4B">
      <w:pPr>
        <w:autoSpaceDE w:val="0"/>
        <w:autoSpaceDN w:val="0"/>
        <w:adjustRightInd w:val="0"/>
        <w:spacing w:line="360" w:lineRule="auto"/>
        <w:rPr>
          <w:rFonts w:cs="Arial"/>
          <w:lang w:val="it-IT"/>
        </w:rPr>
      </w:pPr>
      <w:r w:rsidRPr="007B0AA3">
        <w:rPr>
          <w:rFonts w:cs="Arial"/>
          <w:lang w:val="it-IT"/>
        </w:rPr>
        <w:t xml:space="preserve">&gt; </w:t>
      </w:r>
      <w:r w:rsidR="007B0AA3" w:rsidRPr="007B0AA3">
        <w:rPr>
          <w:rFonts w:cs="Arial"/>
          <w:lang w:val="it-IT"/>
        </w:rPr>
        <w:t>Discutere ulteriori</w:t>
      </w:r>
      <w:r w:rsidRPr="007B0AA3">
        <w:rPr>
          <w:rFonts w:cs="Arial"/>
          <w:lang w:val="it-IT"/>
        </w:rPr>
        <w:t xml:space="preserve"> </w:t>
      </w:r>
      <w:r w:rsidR="007B0AA3" w:rsidRPr="007B0AA3">
        <w:rPr>
          <w:rFonts w:cs="Arial"/>
          <w:b/>
          <w:bCs/>
          <w:lang w:val="it-IT"/>
        </w:rPr>
        <w:t>passi</w:t>
      </w:r>
      <w:r w:rsidRPr="007B0AA3">
        <w:rPr>
          <w:rFonts w:cs="Arial"/>
          <w:b/>
          <w:bCs/>
          <w:lang w:val="it-IT"/>
        </w:rPr>
        <w:t xml:space="preserve"> </w:t>
      </w:r>
      <w:r w:rsidR="007B0AA3" w:rsidRPr="007B0AA3">
        <w:rPr>
          <w:rFonts w:cs="Arial"/>
          <w:lang w:val="it-IT"/>
        </w:rPr>
        <w:t>con il bambino o il ragazzo</w:t>
      </w:r>
      <w:r w:rsidR="00F72A6E">
        <w:rPr>
          <w:rFonts w:cs="Arial"/>
          <w:lang w:val="it-IT"/>
        </w:rPr>
        <w:t>.</w:t>
      </w:r>
    </w:p>
    <w:p w:rsidR="00716E4B" w:rsidRPr="007B0AA3" w:rsidRDefault="00716E4B" w:rsidP="00716E4B">
      <w:pPr>
        <w:spacing w:line="360" w:lineRule="auto"/>
        <w:rPr>
          <w:lang w:val="it-IT"/>
        </w:rPr>
      </w:pPr>
      <w:r w:rsidRPr="007B0AA3">
        <w:rPr>
          <w:rFonts w:cs="Arial"/>
          <w:lang w:val="it-IT"/>
        </w:rPr>
        <w:t xml:space="preserve">&gt; </w:t>
      </w:r>
      <w:r w:rsidR="007B0AA3">
        <w:rPr>
          <w:rFonts w:cs="Arial"/>
          <w:b/>
          <w:bCs/>
          <w:lang w:val="it-IT"/>
        </w:rPr>
        <w:t xml:space="preserve">Non informare </w:t>
      </w:r>
      <w:r w:rsidR="007B0AA3" w:rsidRPr="007B0AA3">
        <w:rPr>
          <w:rFonts w:cs="Arial"/>
          <w:b/>
          <w:bCs/>
          <w:lang w:val="it-IT"/>
        </w:rPr>
        <w:t>l’accusato/gli accusati</w:t>
      </w:r>
      <w:r w:rsidRPr="007B0AA3">
        <w:rPr>
          <w:rFonts w:cs="Arial"/>
          <w:b/>
          <w:bCs/>
          <w:lang w:val="it-IT"/>
        </w:rPr>
        <w:t>!</w:t>
      </w:r>
    </w:p>
    <w:bookmarkEnd w:id="0"/>
    <w:p w:rsidR="00197E9A" w:rsidRPr="007B0AA3" w:rsidRDefault="00197E9A" w:rsidP="00515B29">
      <w:pPr>
        <w:jc w:val="both"/>
        <w:rPr>
          <w:lang w:val="it-IT"/>
        </w:rPr>
      </w:pPr>
    </w:p>
    <w:sectPr w:rsidR="00197E9A" w:rsidRPr="007B0AA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3B1" w:rsidRDefault="00F043B1" w:rsidP="00416EE7">
      <w:r>
        <w:separator/>
      </w:r>
    </w:p>
  </w:endnote>
  <w:endnote w:type="continuationSeparator" w:id="0">
    <w:p w:rsidR="00F043B1" w:rsidRDefault="00F043B1" w:rsidP="00416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3B1" w:rsidRDefault="00F043B1" w:rsidP="00416EE7">
      <w:r>
        <w:separator/>
      </w:r>
    </w:p>
  </w:footnote>
  <w:footnote w:type="continuationSeparator" w:id="0">
    <w:p w:rsidR="00F043B1" w:rsidRDefault="00F043B1" w:rsidP="00416E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52B14"/>
    <w:multiLevelType w:val="multilevel"/>
    <w:tmpl w:val="89A26F90"/>
    <w:lvl w:ilvl="0">
      <w:start w:val="1"/>
      <w:numFmt w:val="decimal"/>
      <w:pStyle w:val="PrfungstextNummerierung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622"/>
    <w:rsid w:val="000311D5"/>
    <w:rsid w:val="00036DA4"/>
    <w:rsid w:val="00082A78"/>
    <w:rsid w:val="00154975"/>
    <w:rsid w:val="00182511"/>
    <w:rsid w:val="00197E9A"/>
    <w:rsid w:val="001B017E"/>
    <w:rsid w:val="00207934"/>
    <w:rsid w:val="002218E9"/>
    <w:rsid w:val="00337A29"/>
    <w:rsid w:val="00350792"/>
    <w:rsid w:val="003955FF"/>
    <w:rsid w:val="00416EE7"/>
    <w:rsid w:val="00483B39"/>
    <w:rsid w:val="00487631"/>
    <w:rsid w:val="00515B29"/>
    <w:rsid w:val="00521776"/>
    <w:rsid w:val="005413EA"/>
    <w:rsid w:val="00543212"/>
    <w:rsid w:val="00597CC9"/>
    <w:rsid w:val="005F4DE5"/>
    <w:rsid w:val="00652622"/>
    <w:rsid w:val="0067396A"/>
    <w:rsid w:val="006D4696"/>
    <w:rsid w:val="006E0F99"/>
    <w:rsid w:val="006F2B92"/>
    <w:rsid w:val="00716E4B"/>
    <w:rsid w:val="0074432F"/>
    <w:rsid w:val="007B0AA3"/>
    <w:rsid w:val="007B1C41"/>
    <w:rsid w:val="007D2ECE"/>
    <w:rsid w:val="007D3135"/>
    <w:rsid w:val="007F7484"/>
    <w:rsid w:val="00832B69"/>
    <w:rsid w:val="00956A62"/>
    <w:rsid w:val="009A1980"/>
    <w:rsid w:val="00A507F9"/>
    <w:rsid w:val="00A55F6B"/>
    <w:rsid w:val="00A63DEF"/>
    <w:rsid w:val="00AE129C"/>
    <w:rsid w:val="00B351A1"/>
    <w:rsid w:val="00BC05D9"/>
    <w:rsid w:val="00C64360"/>
    <w:rsid w:val="00C71210"/>
    <w:rsid w:val="00C73C6A"/>
    <w:rsid w:val="00CE4F72"/>
    <w:rsid w:val="00D5403A"/>
    <w:rsid w:val="00D96EE5"/>
    <w:rsid w:val="00DF1101"/>
    <w:rsid w:val="00E45CD6"/>
    <w:rsid w:val="00E54B04"/>
    <w:rsid w:val="00E92D21"/>
    <w:rsid w:val="00EF39A0"/>
    <w:rsid w:val="00F043B1"/>
    <w:rsid w:val="00F071E7"/>
    <w:rsid w:val="00F3553F"/>
    <w:rsid w:val="00F57CFF"/>
    <w:rsid w:val="00F72A6E"/>
    <w:rsid w:val="00F738A8"/>
    <w:rsid w:val="00F840D7"/>
    <w:rsid w:val="00F860EF"/>
    <w:rsid w:val="00FB25EB"/>
    <w:rsid w:val="00FC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B25EB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rfungstext">
    <w:name w:val="Prüfungstext"/>
    <w:basedOn w:val="Standard"/>
    <w:rsid w:val="007D2ECE"/>
    <w:pPr>
      <w:ind w:left="851"/>
      <w:jc w:val="both"/>
    </w:pPr>
  </w:style>
  <w:style w:type="paragraph" w:customStyle="1" w:styleId="PrfungstextNummerierung">
    <w:name w:val="Prüfungstext_Nummerierung"/>
    <w:basedOn w:val="Prfungstext"/>
    <w:next w:val="Prfungstext"/>
    <w:rsid w:val="00F738A8"/>
    <w:pPr>
      <w:numPr>
        <w:numId w:val="2"/>
      </w:numPr>
    </w:pPr>
    <w:rPr>
      <w:b/>
      <w:sz w:val="28"/>
    </w:rPr>
  </w:style>
  <w:style w:type="character" w:customStyle="1" w:styleId="PrfungstextUnterberschrift">
    <w:name w:val="Prüfungstext_Unterüberschrift"/>
    <w:rsid w:val="00D96EE5"/>
    <w:rPr>
      <w:rFonts w:ascii="Arial" w:hAnsi="Arial"/>
      <w:sz w:val="24"/>
    </w:rPr>
  </w:style>
  <w:style w:type="character" w:styleId="Hyperlink">
    <w:name w:val="Hyperlink"/>
    <w:basedOn w:val="Absatz-Standardschriftart"/>
    <w:rsid w:val="00F3553F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rsid w:val="00416E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16EE7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rsid w:val="00416E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16EE7"/>
    <w:rPr>
      <w:rFonts w:ascii="Arial" w:hAnsi="Arial"/>
      <w:sz w:val="24"/>
      <w:szCs w:val="24"/>
    </w:rPr>
  </w:style>
  <w:style w:type="character" w:styleId="Kommentarzeichen">
    <w:name w:val="annotation reference"/>
    <w:basedOn w:val="Absatz-Standardschriftart"/>
    <w:rsid w:val="00BC05D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C05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C05D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BC05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BC05D9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BC05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C05D9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qFormat/>
    <w:rsid w:val="00515B2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515B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esuchterHyperlink">
    <w:name w:val="FollowedHyperlink"/>
    <w:basedOn w:val="Absatz-Standardschriftart"/>
    <w:rsid w:val="007443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B25EB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rfungstext">
    <w:name w:val="Prüfungstext"/>
    <w:basedOn w:val="Standard"/>
    <w:rsid w:val="007D2ECE"/>
    <w:pPr>
      <w:ind w:left="851"/>
      <w:jc w:val="both"/>
    </w:pPr>
  </w:style>
  <w:style w:type="paragraph" w:customStyle="1" w:styleId="PrfungstextNummerierung">
    <w:name w:val="Prüfungstext_Nummerierung"/>
    <w:basedOn w:val="Prfungstext"/>
    <w:next w:val="Prfungstext"/>
    <w:rsid w:val="00F738A8"/>
    <w:pPr>
      <w:numPr>
        <w:numId w:val="2"/>
      </w:numPr>
    </w:pPr>
    <w:rPr>
      <w:b/>
      <w:sz w:val="28"/>
    </w:rPr>
  </w:style>
  <w:style w:type="character" w:customStyle="1" w:styleId="PrfungstextUnterberschrift">
    <w:name w:val="Prüfungstext_Unterüberschrift"/>
    <w:rsid w:val="00D96EE5"/>
    <w:rPr>
      <w:rFonts w:ascii="Arial" w:hAnsi="Arial"/>
      <w:sz w:val="24"/>
    </w:rPr>
  </w:style>
  <w:style w:type="character" w:styleId="Hyperlink">
    <w:name w:val="Hyperlink"/>
    <w:basedOn w:val="Absatz-Standardschriftart"/>
    <w:rsid w:val="00F3553F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rsid w:val="00416E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16EE7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rsid w:val="00416E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16EE7"/>
    <w:rPr>
      <w:rFonts w:ascii="Arial" w:hAnsi="Arial"/>
      <w:sz w:val="24"/>
      <w:szCs w:val="24"/>
    </w:rPr>
  </w:style>
  <w:style w:type="character" w:styleId="Kommentarzeichen">
    <w:name w:val="annotation reference"/>
    <w:basedOn w:val="Absatz-Standardschriftart"/>
    <w:rsid w:val="00BC05D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C05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C05D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BC05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BC05D9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BC05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C05D9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qFormat/>
    <w:rsid w:val="00515B2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515B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esuchterHyperlink">
    <w:name w:val="FollowedHyperlink"/>
    <w:basedOn w:val="Absatz-Standardschriftart"/>
    <w:rsid w:val="007443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in-raum-fuer-missbrauch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hyperlink" Target="mailto:praevention@drs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rs.de/rat-und-hilfe/praevention-kinder-und-jugendschutz.html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Standard-Vorlage für Office 2010</vt:lpstr>
    </vt:vector>
  </TitlesOfParts>
  <Company>Bischöfliches Ordinariat</Company>
  <LinksUpToDate>false</LinksUpToDate>
  <CharactersWithSpaces>5418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Standard-Vorlage für Office 2010</dc:title>
  <dc:creator>Sabine Hesse</dc:creator>
  <cp:lastModifiedBy>Giovanna</cp:lastModifiedBy>
  <cp:revision>2</cp:revision>
  <cp:lastPrinted>2015-12-18T14:20:00Z</cp:lastPrinted>
  <dcterms:created xsi:type="dcterms:W3CDTF">2016-09-10T09:22:00Z</dcterms:created>
  <dcterms:modified xsi:type="dcterms:W3CDTF">2016-09-10T09:22:00Z</dcterms:modified>
</cp:coreProperties>
</file>